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7D0" w:rsidRPr="00CA0080" w:rsidRDefault="00D137D0" w:rsidP="00D137D0">
      <w:pPr>
        <w:pStyle w:val="1"/>
        <w:ind w:right="-63"/>
        <w:rPr>
          <w:szCs w:val="28"/>
        </w:rPr>
      </w:pPr>
      <w:r>
        <w:rPr>
          <w:szCs w:val="28"/>
        </w:rPr>
        <w:t>АДМИНИСТРАЦИЯ УСТЬ-ВОЛЧИХИНСКОГО</w:t>
      </w:r>
      <w:r w:rsidRPr="00CA0080">
        <w:rPr>
          <w:szCs w:val="28"/>
        </w:rPr>
        <w:t xml:space="preserve"> СЕЛЬСОВЕТА</w:t>
      </w:r>
    </w:p>
    <w:p w:rsidR="00D137D0" w:rsidRPr="00CA0080" w:rsidRDefault="00D137D0" w:rsidP="00D137D0">
      <w:pPr>
        <w:pStyle w:val="1"/>
        <w:ind w:right="-63"/>
        <w:rPr>
          <w:szCs w:val="28"/>
        </w:rPr>
      </w:pPr>
      <w:r w:rsidRPr="00CA0080">
        <w:rPr>
          <w:szCs w:val="28"/>
        </w:rPr>
        <w:t>ВОЛЧИХИНСКОГО РАЙОНА АЛТАЙСКОГО КРАЯ</w:t>
      </w:r>
    </w:p>
    <w:p w:rsidR="00D137D0" w:rsidRPr="00CA0080" w:rsidRDefault="00D137D0" w:rsidP="00D137D0">
      <w:pPr>
        <w:pStyle w:val="1"/>
        <w:ind w:right="-63"/>
        <w:rPr>
          <w:szCs w:val="28"/>
        </w:rPr>
      </w:pPr>
    </w:p>
    <w:p w:rsidR="00D137D0" w:rsidRPr="00CA0080" w:rsidRDefault="00D137D0" w:rsidP="00D137D0">
      <w:pPr>
        <w:pStyle w:val="1"/>
        <w:ind w:right="-63"/>
        <w:rPr>
          <w:szCs w:val="28"/>
        </w:rPr>
      </w:pPr>
    </w:p>
    <w:p w:rsidR="00D137D0" w:rsidRPr="00CA0080" w:rsidRDefault="00D137D0" w:rsidP="00D137D0">
      <w:pPr>
        <w:pStyle w:val="1"/>
        <w:ind w:right="-63"/>
        <w:rPr>
          <w:szCs w:val="28"/>
        </w:rPr>
      </w:pPr>
      <w:r w:rsidRPr="00CA0080">
        <w:rPr>
          <w:szCs w:val="28"/>
        </w:rPr>
        <w:t>ПОСТАНОВЛЕНИЕ</w:t>
      </w:r>
    </w:p>
    <w:p w:rsidR="00D137D0" w:rsidRPr="00CA0080" w:rsidRDefault="00D137D0" w:rsidP="00D137D0">
      <w:pPr>
        <w:pStyle w:val="1"/>
        <w:ind w:right="-63"/>
        <w:rPr>
          <w:szCs w:val="28"/>
        </w:rPr>
      </w:pPr>
    </w:p>
    <w:p w:rsidR="00D137D0" w:rsidRPr="00AD7F53" w:rsidRDefault="00D137D0" w:rsidP="00D137D0">
      <w:pPr>
        <w:pStyle w:val="1"/>
        <w:ind w:right="-63"/>
        <w:jc w:val="both"/>
        <w:rPr>
          <w:szCs w:val="28"/>
        </w:rPr>
      </w:pPr>
      <w:r>
        <w:rPr>
          <w:szCs w:val="28"/>
        </w:rPr>
        <w:t>24.04</w:t>
      </w:r>
      <w:r w:rsidRPr="00CA0080">
        <w:rPr>
          <w:szCs w:val="28"/>
        </w:rPr>
        <w:t>.201</w:t>
      </w:r>
      <w:r>
        <w:rPr>
          <w:szCs w:val="28"/>
        </w:rPr>
        <w:t>9</w:t>
      </w:r>
      <w:r w:rsidRPr="00CA0080">
        <w:rPr>
          <w:szCs w:val="28"/>
        </w:rPr>
        <w:t xml:space="preserve">                          </w:t>
      </w:r>
      <w:r>
        <w:rPr>
          <w:szCs w:val="28"/>
        </w:rPr>
        <w:t xml:space="preserve">                  </w:t>
      </w:r>
      <w:r w:rsidRPr="00CA0080">
        <w:rPr>
          <w:szCs w:val="28"/>
        </w:rPr>
        <w:t xml:space="preserve"> </w:t>
      </w:r>
      <w:r>
        <w:rPr>
          <w:szCs w:val="28"/>
        </w:rPr>
        <w:t xml:space="preserve">  № 11</w:t>
      </w:r>
      <w:r w:rsidRPr="00CA0080">
        <w:rPr>
          <w:szCs w:val="28"/>
        </w:rPr>
        <w:t xml:space="preserve">    </w:t>
      </w:r>
      <w:r>
        <w:rPr>
          <w:szCs w:val="28"/>
        </w:rPr>
        <w:t xml:space="preserve">                          </w:t>
      </w:r>
      <w:r w:rsidRPr="00CA0080">
        <w:rPr>
          <w:szCs w:val="28"/>
        </w:rPr>
        <w:t xml:space="preserve">с. </w:t>
      </w:r>
      <w:proofErr w:type="spellStart"/>
      <w:r>
        <w:rPr>
          <w:szCs w:val="28"/>
        </w:rPr>
        <w:t>Усть-Волчиха</w:t>
      </w:r>
      <w:proofErr w:type="spellEnd"/>
    </w:p>
    <w:p w:rsidR="00D137D0" w:rsidRPr="00CA0080" w:rsidRDefault="00D137D0" w:rsidP="00D137D0">
      <w:pPr>
        <w:pStyle w:val="1"/>
        <w:ind w:right="-63"/>
        <w:rPr>
          <w:szCs w:val="28"/>
        </w:rPr>
      </w:pPr>
    </w:p>
    <w:p w:rsidR="00D137D0" w:rsidRPr="00CA0080" w:rsidRDefault="00D137D0" w:rsidP="00D137D0">
      <w:pPr>
        <w:pStyle w:val="1"/>
        <w:ind w:right="-63"/>
        <w:rPr>
          <w:szCs w:val="28"/>
        </w:rPr>
      </w:pPr>
    </w:p>
    <w:p w:rsidR="00D137D0" w:rsidRPr="00CA0080" w:rsidRDefault="00D137D0" w:rsidP="00D137D0">
      <w:pPr>
        <w:pStyle w:val="1"/>
        <w:ind w:right="5102"/>
        <w:jc w:val="both"/>
        <w:rPr>
          <w:szCs w:val="28"/>
        </w:rPr>
      </w:pPr>
      <w:r w:rsidRPr="00CA0080">
        <w:rPr>
          <w:szCs w:val="28"/>
        </w:rPr>
        <w:t>Об утверждении Административного регламента предоставления муниципальной услуги «</w:t>
      </w:r>
      <w:r>
        <w:rPr>
          <w:rFonts w:eastAsia="Calibri"/>
          <w:szCs w:val="28"/>
        </w:rPr>
        <w:t>Постановка на учет граждан, испытывающих потребность в древесине для собственных нужд</w:t>
      </w:r>
      <w:r w:rsidRPr="00CA0080">
        <w:rPr>
          <w:szCs w:val="28"/>
        </w:rPr>
        <w:t>»</w:t>
      </w:r>
    </w:p>
    <w:p w:rsidR="00D137D0" w:rsidRPr="00CA0080" w:rsidRDefault="00D137D0" w:rsidP="00D137D0">
      <w:pPr>
        <w:pStyle w:val="1"/>
        <w:ind w:right="-63"/>
        <w:rPr>
          <w:szCs w:val="28"/>
        </w:rPr>
      </w:pPr>
    </w:p>
    <w:p w:rsidR="00D137D0" w:rsidRPr="00CA0080" w:rsidRDefault="00D137D0" w:rsidP="00D137D0">
      <w:pPr>
        <w:pStyle w:val="1"/>
        <w:ind w:right="-63"/>
        <w:rPr>
          <w:szCs w:val="28"/>
        </w:rPr>
      </w:pPr>
    </w:p>
    <w:p w:rsidR="00D137D0" w:rsidRDefault="00D137D0" w:rsidP="00D137D0">
      <w:pPr>
        <w:autoSpaceDE w:val="0"/>
        <w:autoSpaceDN w:val="0"/>
        <w:adjustRightInd w:val="0"/>
        <w:jc w:val="both"/>
        <w:rPr>
          <w:sz w:val="28"/>
          <w:szCs w:val="28"/>
        </w:rPr>
      </w:pPr>
      <w:r w:rsidRPr="00CA0080">
        <w:rPr>
          <w:sz w:val="28"/>
          <w:szCs w:val="28"/>
        </w:rPr>
        <w:t xml:space="preserve">     В соответствии с Федеральным законом от 27.07.2010 № 210-ФЗ «Об организации предоставления государственных и муниципальных услуг», с постановлением Правительства Российской Федерации от 11.11.2005 № 679 «О порядке разработки и утверждения административных регламентов исполнения государственных функций (предоставления государственных услуг)»,</w:t>
      </w:r>
    </w:p>
    <w:p w:rsidR="00D137D0" w:rsidRPr="00CA0080" w:rsidRDefault="00D137D0" w:rsidP="00D137D0">
      <w:pPr>
        <w:autoSpaceDE w:val="0"/>
        <w:autoSpaceDN w:val="0"/>
        <w:adjustRightInd w:val="0"/>
        <w:jc w:val="both"/>
        <w:rPr>
          <w:sz w:val="28"/>
          <w:szCs w:val="28"/>
        </w:rPr>
      </w:pPr>
      <w:r w:rsidRPr="00CA0080">
        <w:rPr>
          <w:sz w:val="28"/>
          <w:szCs w:val="28"/>
        </w:rPr>
        <w:t xml:space="preserve"> ПОСТАНОВЛЯЮ:</w:t>
      </w:r>
    </w:p>
    <w:p w:rsidR="00D137D0" w:rsidRPr="00CA0080" w:rsidRDefault="00D137D0" w:rsidP="00D137D0">
      <w:pPr>
        <w:autoSpaceDE w:val="0"/>
        <w:autoSpaceDN w:val="0"/>
        <w:adjustRightInd w:val="0"/>
        <w:jc w:val="both"/>
        <w:rPr>
          <w:sz w:val="28"/>
          <w:szCs w:val="28"/>
        </w:rPr>
      </w:pPr>
      <w:r w:rsidRPr="00CA0080">
        <w:rPr>
          <w:sz w:val="28"/>
          <w:szCs w:val="28"/>
        </w:rPr>
        <w:t xml:space="preserve">     1. Утвердить административный регламент предоставления муниципальной услуги «</w:t>
      </w:r>
      <w:r>
        <w:rPr>
          <w:rFonts w:eastAsia="Calibri"/>
          <w:sz w:val="28"/>
          <w:szCs w:val="28"/>
        </w:rPr>
        <w:t>Постановка на учёт граждан, испытывающих потребность в древесине для собственных нужд</w:t>
      </w:r>
      <w:r w:rsidRPr="00CA0080">
        <w:rPr>
          <w:sz w:val="28"/>
          <w:szCs w:val="28"/>
        </w:rPr>
        <w:t>» (прилагается).</w:t>
      </w:r>
    </w:p>
    <w:p w:rsidR="00D137D0" w:rsidRPr="00CA0080" w:rsidRDefault="00D137D0" w:rsidP="00D137D0">
      <w:pPr>
        <w:autoSpaceDE w:val="0"/>
        <w:autoSpaceDN w:val="0"/>
        <w:adjustRightInd w:val="0"/>
        <w:jc w:val="both"/>
        <w:rPr>
          <w:sz w:val="28"/>
          <w:szCs w:val="28"/>
        </w:rPr>
      </w:pPr>
      <w:r w:rsidRPr="00CA0080">
        <w:rPr>
          <w:sz w:val="28"/>
          <w:szCs w:val="28"/>
        </w:rPr>
        <w:t xml:space="preserve">     2. Обнародовать данное постановление на информационном стенде Админи</w:t>
      </w:r>
      <w:r>
        <w:rPr>
          <w:sz w:val="28"/>
          <w:szCs w:val="28"/>
        </w:rPr>
        <w:t xml:space="preserve">страции </w:t>
      </w:r>
      <w:proofErr w:type="spellStart"/>
      <w:r>
        <w:rPr>
          <w:sz w:val="28"/>
          <w:szCs w:val="28"/>
        </w:rPr>
        <w:t>Усть-Волчихинского</w:t>
      </w:r>
      <w:proofErr w:type="spellEnd"/>
      <w:r>
        <w:rPr>
          <w:sz w:val="28"/>
          <w:szCs w:val="28"/>
        </w:rPr>
        <w:t xml:space="preserve"> </w:t>
      </w:r>
      <w:r w:rsidRPr="00CA0080">
        <w:rPr>
          <w:sz w:val="28"/>
          <w:szCs w:val="28"/>
        </w:rPr>
        <w:t xml:space="preserve"> сельсовета и на официальном Интернет-сайте Администрации </w:t>
      </w:r>
      <w:proofErr w:type="spellStart"/>
      <w:r w:rsidRPr="00CA0080">
        <w:rPr>
          <w:sz w:val="28"/>
          <w:szCs w:val="28"/>
        </w:rPr>
        <w:t>Волчихинског</w:t>
      </w:r>
      <w:r>
        <w:rPr>
          <w:sz w:val="28"/>
          <w:szCs w:val="28"/>
        </w:rPr>
        <w:t>о</w:t>
      </w:r>
      <w:proofErr w:type="spellEnd"/>
      <w:r>
        <w:rPr>
          <w:sz w:val="28"/>
          <w:szCs w:val="28"/>
        </w:rPr>
        <w:t xml:space="preserve"> района во вкладке «</w:t>
      </w:r>
      <w:proofErr w:type="spellStart"/>
      <w:r>
        <w:rPr>
          <w:sz w:val="28"/>
          <w:szCs w:val="28"/>
        </w:rPr>
        <w:t>Усть-Волчихинский</w:t>
      </w:r>
      <w:proofErr w:type="spellEnd"/>
      <w:r w:rsidRPr="00CA0080">
        <w:rPr>
          <w:sz w:val="28"/>
          <w:szCs w:val="28"/>
        </w:rPr>
        <w:t xml:space="preserve"> сельсовет».</w:t>
      </w:r>
    </w:p>
    <w:p w:rsidR="00D137D0" w:rsidRPr="00CA0080" w:rsidRDefault="00D137D0" w:rsidP="00D137D0">
      <w:pPr>
        <w:autoSpaceDE w:val="0"/>
        <w:autoSpaceDN w:val="0"/>
        <w:adjustRightInd w:val="0"/>
        <w:jc w:val="both"/>
        <w:rPr>
          <w:sz w:val="28"/>
          <w:szCs w:val="28"/>
        </w:rPr>
      </w:pPr>
      <w:r w:rsidRPr="00CA0080">
        <w:rPr>
          <w:sz w:val="28"/>
          <w:szCs w:val="28"/>
        </w:rPr>
        <w:t xml:space="preserve">     3. Постанов</w:t>
      </w:r>
      <w:r>
        <w:rPr>
          <w:sz w:val="28"/>
          <w:szCs w:val="28"/>
        </w:rPr>
        <w:t xml:space="preserve">ление Администрации </w:t>
      </w:r>
      <w:proofErr w:type="spellStart"/>
      <w:r>
        <w:rPr>
          <w:sz w:val="28"/>
          <w:szCs w:val="28"/>
        </w:rPr>
        <w:t>Усть-Волчихинского</w:t>
      </w:r>
      <w:proofErr w:type="spellEnd"/>
      <w:r w:rsidRPr="00CA0080">
        <w:rPr>
          <w:sz w:val="28"/>
          <w:szCs w:val="28"/>
        </w:rPr>
        <w:t xml:space="preserve"> сельсовета </w:t>
      </w:r>
      <w:proofErr w:type="spellStart"/>
      <w:r w:rsidRPr="00CA0080">
        <w:rPr>
          <w:sz w:val="28"/>
          <w:szCs w:val="28"/>
        </w:rPr>
        <w:t>Волчихинского</w:t>
      </w:r>
      <w:proofErr w:type="spellEnd"/>
      <w:r w:rsidRPr="00CA0080">
        <w:rPr>
          <w:sz w:val="28"/>
          <w:szCs w:val="28"/>
        </w:rPr>
        <w:t xml:space="preserve"> района Алтайского к</w:t>
      </w:r>
      <w:r>
        <w:rPr>
          <w:sz w:val="28"/>
          <w:szCs w:val="28"/>
        </w:rPr>
        <w:t>рая от 02.02.2016</w:t>
      </w:r>
      <w:r w:rsidRPr="00CA0080">
        <w:rPr>
          <w:sz w:val="28"/>
          <w:szCs w:val="28"/>
        </w:rPr>
        <w:t xml:space="preserve"> № </w:t>
      </w:r>
      <w:r>
        <w:rPr>
          <w:sz w:val="28"/>
          <w:szCs w:val="28"/>
        </w:rPr>
        <w:t xml:space="preserve"> 16 </w:t>
      </w:r>
      <w:r w:rsidRPr="00CA0080">
        <w:rPr>
          <w:sz w:val="28"/>
          <w:szCs w:val="28"/>
        </w:rPr>
        <w:t>«Об утверждении Административного регламента предоставления муниципальной услуги «</w:t>
      </w:r>
      <w:r>
        <w:rPr>
          <w:rFonts w:eastAsia="Calibri"/>
          <w:sz w:val="28"/>
          <w:szCs w:val="28"/>
        </w:rPr>
        <w:t>Постановка на учёт граждан, испытывающих потребность в древесине для собственных нужд</w:t>
      </w:r>
      <w:r w:rsidRPr="00CA0080">
        <w:rPr>
          <w:sz w:val="28"/>
          <w:szCs w:val="28"/>
        </w:rPr>
        <w:t>»»</w:t>
      </w:r>
      <w:r>
        <w:rPr>
          <w:sz w:val="28"/>
          <w:szCs w:val="28"/>
        </w:rPr>
        <w:t xml:space="preserve"> </w:t>
      </w:r>
      <w:r w:rsidRPr="00CA0080">
        <w:rPr>
          <w:sz w:val="28"/>
          <w:szCs w:val="28"/>
        </w:rPr>
        <w:t>считать утратившим силу.</w:t>
      </w:r>
    </w:p>
    <w:p w:rsidR="00D137D0" w:rsidRPr="00CA0080" w:rsidRDefault="00D137D0" w:rsidP="00D137D0">
      <w:pPr>
        <w:autoSpaceDE w:val="0"/>
        <w:autoSpaceDN w:val="0"/>
        <w:adjustRightInd w:val="0"/>
        <w:jc w:val="both"/>
        <w:rPr>
          <w:sz w:val="28"/>
          <w:szCs w:val="28"/>
        </w:rPr>
      </w:pPr>
      <w:r w:rsidRPr="00CA0080">
        <w:rPr>
          <w:sz w:val="28"/>
          <w:szCs w:val="28"/>
        </w:rPr>
        <w:t xml:space="preserve">     4. </w:t>
      </w:r>
      <w:proofErr w:type="gramStart"/>
      <w:r w:rsidRPr="00CA0080">
        <w:rPr>
          <w:sz w:val="28"/>
          <w:szCs w:val="28"/>
        </w:rPr>
        <w:t>Контроль за</w:t>
      </w:r>
      <w:proofErr w:type="gramEnd"/>
      <w:r w:rsidRPr="00CA0080">
        <w:rPr>
          <w:sz w:val="28"/>
          <w:szCs w:val="28"/>
        </w:rPr>
        <w:t xml:space="preserve"> исполнением постановления оставляю за собой.</w:t>
      </w:r>
    </w:p>
    <w:p w:rsidR="00D137D0" w:rsidRPr="00CA0080" w:rsidRDefault="00D137D0" w:rsidP="00D137D0">
      <w:pPr>
        <w:autoSpaceDE w:val="0"/>
        <w:autoSpaceDN w:val="0"/>
        <w:adjustRightInd w:val="0"/>
        <w:jc w:val="both"/>
        <w:rPr>
          <w:sz w:val="28"/>
          <w:szCs w:val="28"/>
        </w:rPr>
      </w:pPr>
    </w:p>
    <w:p w:rsidR="00D137D0" w:rsidRPr="00CA0080" w:rsidRDefault="00D137D0" w:rsidP="00D137D0">
      <w:pPr>
        <w:autoSpaceDE w:val="0"/>
        <w:autoSpaceDN w:val="0"/>
        <w:adjustRightInd w:val="0"/>
        <w:jc w:val="both"/>
        <w:rPr>
          <w:sz w:val="28"/>
          <w:szCs w:val="28"/>
        </w:rPr>
      </w:pPr>
    </w:p>
    <w:p w:rsidR="00D137D0" w:rsidRPr="00CA0080" w:rsidRDefault="00D137D0" w:rsidP="00D137D0">
      <w:pPr>
        <w:autoSpaceDE w:val="0"/>
        <w:autoSpaceDN w:val="0"/>
        <w:adjustRightInd w:val="0"/>
        <w:jc w:val="both"/>
        <w:rPr>
          <w:sz w:val="28"/>
          <w:szCs w:val="28"/>
        </w:rPr>
      </w:pPr>
      <w:r>
        <w:rPr>
          <w:sz w:val="28"/>
          <w:szCs w:val="28"/>
        </w:rPr>
        <w:t xml:space="preserve">  </w:t>
      </w:r>
    </w:p>
    <w:p w:rsidR="00D137D0" w:rsidRPr="00CA0080" w:rsidRDefault="00D137D0" w:rsidP="00D137D0">
      <w:pPr>
        <w:autoSpaceDE w:val="0"/>
        <w:autoSpaceDN w:val="0"/>
        <w:adjustRightInd w:val="0"/>
        <w:jc w:val="both"/>
        <w:rPr>
          <w:sz w:val="28"/>
          <w:szCs w:val="28"/>
        </w:rPr>
      </w:pPr>
      <w:r>
        <w:rPr>
          <w:sz w:val="28"/>
          <w:szCs w:val="28"/>
        </w:rPr>
        <w:t xml:space="preserve">Глава </w:t>
      </w:r>
      <w:r w:rsidRPr="00CA0080">
        <w:rPr>
          <w:sz w:val="28"/>
          <w:szCs w:val="28"/>
        </w:rPr>
        <w:t xml:space="preserve"> сельсовета                               </w:t>
      </w:r>
      <w:r>
        <w:rPr>
          <w:sz w:val="28"/>
          <w:szCs w:val="28"/>
        </w:rPr>
        <w:t xml:space="preserve">                                                В.И. </w:t>
      </w:r>
      <w:proofErr w:type="spellStart"/>
      <w:r>
        <w:rPr>
          <w:sz w:val="28"/>
          <w:szCs w:val="28"/>
        </w:rPr>
        <w:t>Рудель</w:t>
      </w:r>
      <w:proofErr w:type="spellEnd"/>
    </w:p>
    <w:p w:rsidR="00D137D0" w:rsidRPr="00CA0080" w:rsidRDefault="00D137D0" w:rsidP="00D137D0">
      <w:pPr>
        <w:pStyle w:val="1"/>
        <w:ind w:right="-63"/>
        <w:rPr>
          <w:szCs w:val="28"/>
        </w:rPr>
      </w:pPr>
    </w:p>
    <w:p w:rsidR="00D137D0" w:rsidRPr="00CA0080" w:rsidRDefault="00D137D0" w:rsidP="00D137D0">
      <w:pPr>
        <w:rPr>
          <w:sz w:val="28"/>
          <w:szCs w:val="28"/>
        </w:rPr>
      </w:pPr>
    </w:p>
    <w:p w:rsidR="00D137D0" w:rsidRDefault="00D137D0" w:rsidP="00D137D0">
      <w:pPr>
        <w:rPr>
          <w:sz w:val="28"/>
          <w:szCs w:val="28"/>
        </w:rPr>
      </w:pPr>
      <w:r w:rsidRPr="00CA0080">
        <w:rPr>
          <w:sz w:val="28"/>
          <w:szCs w:val="28"/>
        </w:rPr>
        <w:t xml:space="preserve">                                                                              </w:t>
      </w:r>
    </w:p>
    <w:p w:rsidR="00D137D0" w:rsidRDefault="00D137D0" w:rsidP="00DF569A">
      <w:pPr>
        <w:jc w:val="right"/>
        <w:rPr>
          <w:sz w:val="28"/>
          <w:szCs w:val="28"/>
        </w:rPr>
      </w:pPr>
    </w:p>
    <w:p w:rsidR="00D137D0" w:rsidRDefault="00D137D0" w:rsidP="00DF569A">
      <w:pPr>
        <w:jc w:val="right"/>
        <w:rPr>
          <w:sz w:val="28"/>
          <w:szCs w:val="28"/>
        </w:rPr>
      </w:pPr>
    </w:p>
    <w:p w:rsidR="00D137D0" w:rsidRPr="00CA0080" w:rsidRDefault="00D137D0" w:rsidP="00DF569A">
      <w:pPr>
        <w:jc w:val="right"/>
        <w:rPr>
          <w:sz w:val="28"/>
          <w:szCs w:val="28"/>
        </w:rPr>
      </w:pPr>
      <w:r w:rsidRPr="00CA0080">
        <w:rPr>
          <w:sz w:val="28"/>
          <w:szCs w:val="28"/>
        </w:rPr>
        <w:t xml:space="preserve">  УТВЕРЖДЕН</w:t>
      </w:r>
    </w:p>
    <w:p w:rsidR="00D137D0" w:rsidRPr="00CA0080" w:rsidRDefault="00D137D0" w:rsidP="00DF569A">
      <w:pPr>
        <w:jc w:val="right"/>
        <w:rPr>
          <w:sz w:val="28"/>
          <w:szCs w:val="28"/>
        </w:rPr>
      </w:pPr>
      <w:r w:rsidRPr="00CA0080">
        <w:rPr>
          <w:sz w:val="28"/>
          <w:szCs w:val="28"/>
        </w:rPr>
        <w:t xml:space="preserve">                                                                                Постановлением Администрации</w:t>
      </w:r>
    </w:p>
    <w:p w:rsidR="00D137D0" w:rsidRPr="00CA0080" w:rsidRDefault="00D137D0" w:rsidP="00DF569A">
      <w:pPr>
        <w:jc w:val="right"/>
        <w:rPr>
          <w:sz w:val="28"/>
          <w:szCs w:val="28"/>
        </w:rPr>
      </w:pPr>
      <w:r w:rsidRPr="00CA0080">
        <w:rPr>
          <w:sz w:val="28"/>
          <w:szCs w:val="28"/>
        </w:rPr>
        <w:t xml:space="preserve">                                                            </w:t>
      </w:r>
      <w:r>
        <w:rPr>
          <w:sz w:val="28"/>
          <w:szCs w:val="28"/>
        </w:rPr>
        <w:t xml:space="preserve">                    </w:t>
      </w:r>
      <w:proofErr w:type="spellStart"/>
      <w:r>
        <w:rPr>
          <w:sz w:val="28"/>
          <w:szCs w:val="28"/>
        </w:rPr>
        <w:t>Усть-Волчихинского</w:t>
      </w:r>
      <w:proofErr w:type="spellEnd"/>
      <w:r w:rsidRPr="00CA0080">
        <w:rPr>
          <w:sz w:val="28"/>
          <w:szCs w:val="28"/>
        </w:rPr>
        <w:t xml:space="preserve"> сельсовета</w:t>
      </w:r>
    </w:p>
    <w:p w:rsidR="00D137D0" w:rsidRPr="00CA0080" w:rsidRDefault="00D137D0" w:rsidP="00DF569A">
      <w:pPr>
        <w:jc w:val="right"/>
        <w:rPr>
          <w:sz w:val="28"/>
          <w:szCs w:val="28"/>
        </w:rPr>
      </w:pPr>
      <w:r w:rsidRPr="00CA0080">
        <w:rPr>
          <w:sz w:val="28"/>
          <w:szCs w:val="28"/>
        </w:rPr>
        <w:t xml:space="preserve">                                                    </w:t>
      </w:r>
      <w:r w:rsidR="00DF569A">
        <w:rPr>
          <w:sz w:val="28"/>
          <w:szCs w:val="28"/>
        </w:rPr>
        <w:t xml:space="preserve">                            о</w:t>
      </w:r>
      <w:r>
        <w:rPr>
          <w:sz w:val="28"/>
          <w:szCs w:val="28"/>
        </w:rPr>
        <w:t>т 24.04.</w:t>
      </w:r>
      <w:r w:rsidRPr="00CA0080">
        <w:rPr>
          <w:sz w:val="28"/>
          <w:szCs w:val="28"/>
        </w:rPr>
        <w:t>201</w:t>
      </w:r>
      <w:r>
        <w:rPr>
          <w:sz w:val="28"/>
          <w:szCs w:val="28"/>
        </w:rPr>
        <w:t>9 № 11</w:t>
      </w:r>
    </w:p>
    <w:p w:rsidR="00D137D0" w:rsidRDefault="00D137D0" w:rsidP="00D137D0">
      <w:pPr>
        <w:shd w:val="clear" w:color="auto" w:fill="FFFFFF"/>
        <w:tabs>
          <w:tab w:val="left" w:pos="567"/>
        </w:tabs>
        <w:spacing w:line="240" w:lineRule="exact"/>
        <w:jc w:val="center"/>
        <w:rPr>
          <w:sz w:val="28"/>
          <w:szCs w:val="28"/>
        </w:rPr>
      </w:pPr>
    </w:p>
    <w:p w:rsidR="00D137D0" w:rsidRDefault="00D137D0" w:rsidP="00D137D0">
      <w:pPr>
        <w:shd w:val="clear" w:color="auto" w:fill="FFFFFF"/>
        <w:tabs>
          <w:tab w:val="left" w:pos="567"/>
        </w:tabs>
        <w:spacing w:line="240" w:lineRule="exact"/>
        <w:jc w:val="center"/>
        <w:rPr>
          <w:sz w:val="28"/>
          <w:szCs w:val="28"/>
        </w:rPr>
      </w:pPr>
    </w:p>
    <w:p w:rsidR="00D137D0" w:rsidRPr="000D3F38" w:rsidRDefault="00D137D0" w:rsidP="00D137D0">
      <w:pPr>
        <w:shd w:val="clear" w:color="auto" w:fill="FFFFFF"/>
        <w:tabs>
          <w:tab w:val="left" w:pos="567"/>
        </w:tabs>
        <w:spacing w:line="240" w:lineRule="exact"/>
        <w:jc w:val="center"/>
        <w:rPr>
          <w:sz w:val="28"/>
          <w:szCs w:val="28"/>
        </w:rPr>
      </w:pPr>
      <w:r w:rsidRPr="000D3F38">
        <w:rPr>
          <w:sz w:val="28"/>
          <w:szCs w:val="28"/>
        </w:rPr>
        <w:t xml:space="preserve">Административный регламент </w:t>
      </w:r>
    </w:p>
    <w:p w:rsidR="00D137D0" w:rsidRPr="000D3F38" w:rsidRDefault="00D137D0" w:rsidP="00D137D0">
      <w:pPr>
        <w:shd w:val="clear" w:color="auto" w:fill="FFFFFF"/>
        <w:tabs>
          <w:tab w:val="left" w:pos="567"/>
        </w:tabs>
        <w:spacing w:line="240" w:lineRule="exact"/>
        <w:jc w:val="center"/>
        <w:rPr>
          <w:sz w:val="28"/>
          <w:szCs w:val="28"/>
        </w:rPr>
      </w:pPr>
      <w:r w:rsidRPr="000D3F38">
        <w:rPr>
          <w:sz w:val="28"/>
          <w:szCs w:val="28"/>
        </w:rPr>
        <w:t xml:space="preserve">предоставления муниципальной услуги </w:t>
      </w:r>
    </w:p>
    <w:p w:rsidR="00D137D0" w:rsidRPr="000D3F38" w:rsidRDefault="00D137D0" w:rsidP="00D137D0">
      <w:pPr>
        <w:pStyle w:val="af5"/>
        <w:tabs>
          <w:tab w:val="left" w:pos="567"/>
        </w:tabs>
        <w:spacing w:line="240" w:lineRule="exact"/>
        <w:jc w:val="center"/>
        <w:rPr>
          <w:sz w:val="28"/>
          <w:szCs w:val="28"/>
        </w:rPr>
      </w:pPr>
      <w:r w:rsidRPr="000D3F38">
        <w:rPr>
          <w:sz w:val="28"/>
          <w:szCs w:val="28"/>
        </w:rPr>
        <w:t>«Постановка на учет граждан, испытывающих потребность в древесине</w:t>
      </w:r>
    </w:p>
    <w:p w:rsidR="00D137D0" w:rsidRPr="000D3F38" w:rsidRDefault="00D137D0" w:rsidP="00D137D0">
      <w:pPr>
        <w:pStyle w:val="af5"/>
        <w:tabs>
          <w:tab w:val="left" w:pos="567"/>
        </w:tabs>
        <w:spacing w:line="240" w:lineRule="exact"/>
        <w:jc w:val="center"/>
        <w:rPr>
          <w:sz w:val="28"/>
          <w:szCs w:val="28"/>
        </w:rPr>
      </w:pPr>
      <w:r w:rsidRPr="000D3F38">
        <w:rPr>
          <w:sz w:val="28"/>
          <w:szCs w:val="28"/>
        </w:rPr>
        <w:t>для собственных нужд»</w:t>
      </w:r>
    </w:p>
    <w:p w:rsidR="00D137D0" w:rsidRPr="000D3F38" w:rsidRDefault="00D137D0" w:rsidP="00D137D0">
      <w:pPr>
        <w:shd w:val="clear" w:color="auto" w:fill="FFFFFF"/>
        <w:tabs>
          <w:tab w:val="left" w:pos="567"/>
        </w:tabs>
        <w:ind w:firstLine="709"/>
        <w:jc w:val="center"/>
        <w:rPr>
          <w:sz w:val="28"/>
          <w:szCs w:val="28"/>
        </w:rPr>
      </w:pPr>
    </w:p>
    <w:p w:rsidR="00D137D0" w:rsidRPr="000D3F38" w:rsidRDefault="00D137D0" w:rsidP="00D137D0">
      <w:pPr>
        <w:shd w:val="clear" w:color="auto" w:fill="FFFFFF"/>
        <w:tabs>
          <w:tab w:val="left" w:pos="567"/>
        </w:tabs>
        <w:jc w:val="center"/>
        <w:rPr>
          <w:sz w:val="28"/>
          <w:szCs w:val="28"/>
        </w:rPr>
      </w:pPr>
      <w:r w:rsidRPr="000D3F38">
        <w:rPr>
          <w:sz w:val="28"/>
          <w:szCs w:val="28"/>
          <w:lang w:val="en-US"/>
        </w:rPr>
        <w:t>I</w:t>
      </w:r>
      <w:r w:rsidRPr="000D3F38">
        <w:rPr>
          <w:sz w:val="28"/>
          <w:szCs w:val="28"/>
        </w:rPr>
        <w:t>. Общие положения</w:t>
      </w:r>
    </w:p>
    <w:p w:rsidR="00D137D0" w:rsidRPr="0094627E" w:rsidRDefault="00D137D0" w:rsidP="00D137D0">
      <w:pPr>
        <w:widowControl w:val="0"/>
        <w:tabs>
          <w:tab w:val="left" w:pos="567"/>
        </w:tabs>
        <w:autoSpaceDE w:val="0"/>
        <w:autoSpaceDN w:val="0"/>
        <w:adjustRightInd w:val="0"/>
        <w:ind w:firstLine="709"/>
        <w:jc w:val="both"/>
      </w:pPr>
    </w:p>
    <w:p w:rsidR="00D137D0" w:rsidRPr="000D3F38" w:rsidRDefault="00D137D0" w:rsidP="00D137D0">
      <w:pPr>
        <w:widowControl w:val="0"/>
        <w:tabs>
          <w:tab w:val="left" w:pos="567"/>
        </w:tabs>
        <w:autoSpaceDE w:val="0"/>
        <w:autoSpaceDN w:val="0"/>
        <w:adjustRightInd w:val="0"/>
        <w:jc w:val="both"/>
        <w:rPr>
          <w:sz w:val="28"/>
          <w:szCs w:val="28"/>
        </w:rPr>
      </w:pPr>
      <w:r>
        <w:rPr>
          <w:sz w:val="28"/>
          <w:szCs w:val="28"/>
        </w:rPr>
        <w:t xml:space="preserve">     </w:t>
      </w:r>
      <w:r w:rsidRPr="000D3F38">
        <w:rPr>
          <w:sz w:val="28"/>
          <w:szCs w:val="28"/>
        </w:rPr>
        <w:t>1.1. Предмет административного регламента.</w:t>
      </w:r>
    </w:p>
    <w:p w:rsidR="00D137D0" w:rsidRPr="000D3F38" w:rsidRDefault="00D137D0" w:rsidP="00D137D0">
      <w:pPr>
        <w:pStyle w:val="af5"/>
        <w:tabs>
          <w:tab w:val="left" w:pos="567"/>
        </w:tabs>
        <w:jc w:val="both"/>
        <w:rPr>
          <w:sz w:val="28"/>
          <w:szCs w:val="28"/>
        </w:rPr>
      </w:pPr>
      <w:r>
        <w:rPr>
          <w:sz w:val="28"/>
          <w:szCs w:val="28"/>
        </w:rPr>
        <w:t xml:space="preserve">     </w:t>
      </w:r>
      <w:proofErr w:type="gramStart"/>
      <w:r w:rsidRPr="000D3F38">
        <w:rPr>
          <w:sz w:val="28"/>
          <w:szCs w:val="28"/>
        </w:rPr>
        <w:t xml:space="preserve">Административный регламент предоставления муниципальной услуги </w:t>
      </w:r>
      <w:r w:rsidRPr="000D3F38">
        <w:rPr>
          <w:rStyle w:val="aa"/>
          <w:b w:val="0"/>
          <w:sz w:val="28"/>
          <w:szCs w:val="28"/>
        </w:rPr>
        <w:t>«</w:t>
      </w:r>
      <w:r w:rsidRPr="000D3F38">
        <w:rPr>
          <w:sz w:val="28"/>
          <w:szCs w:val="28"/>
        </w:rPr>
        <w:t>Постановка на учет граждан, испытывающих потребность в древесине для собственных нужд</w:t>
      </w:r>
      <w:r w:rsidRPr="000D3F38">
        <w:rPr>
          <w:rStyle w:val="aa"/>
          <w:b w:val="0"/>
          <w:sz w:val="28"/>
          <w:szCs w:val="28"/>
        </w:rPr>
        <w:t xml:space="preserve">» </w:t>
      </w:r>
      <w:r w:rsidRPr="000D3F38">
        <w:rPr>
          <w:sz w:val="28"/>
          <w:szCs w:val="28"/>
        </w:rPr>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w:t>
      </w:r>
      <w:r w:rsidRPr="000D3F38">
        <w:rPr>
          <w:rStyle w:val="af4"/>
          <w:sz w:val="28"/>
          <w:szCs w:val="28"/>
        </w:rPr>
        <w:footnoteReference w:id="1"/>
      </w:r>
      <w:r w:rsidRPr="000D3F38">
        <w:rPr>
          <w:sz w:val="28"/>
          <w:szCs w:val="28"/>
        </w:rPr>
        <w:t>, в электронной форме с использованием федеральной</w:t>
      </w:r>
      <w:proofErr w:type="gramEnd"/>
      <w:r w:rsidRPr="000D3F38">
        <w:rPr>
          <w:sz w:val="28"/>
          <w:szCs w:val="28"/>
        </w:rPr>
        <w:t xml:space="preserve"> </w:t>
      </w:r>
      <w:proofErr w:type="gramStart"/>
      <w:r w:rsidRPr="000D3F38">
        <w:rPr>
          <w:sz w:val="28"/>
          <w:szCs w:val="28"/>
        </w:rPr>
        <w:t>государственной информационной системы «Единый портал государственных и муниципальных услуг (функций)»</w:t>
      </w:r>
      <w:r w:rsidRPr="000D3F38">
        <w:rPr>
          <w:rStyle w:val="af4"/>
          <w:sz w:val="28"/>
          <w:szCs w:val="28"/>
        </w:rPr>
        <w:footnoteReference w:id="2"/>
      </w:r>
      <w:r w:rsidRPr="000D3F38">
        <w:rPr>
          <w:sz w:val="28"/>
          <w:szCs w:val="28"/>
        </w:rPr>
        <w:t xml:space="preserve"> (далее – «Единый портал государственных и муниципальных услуг (функций)») 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процедур, требования к порядку их выполнения, порядок и формы контроля за исполнением административного регламента, порядок досудебного (внесудебного) обжалования заявителем решений и действий (бездействия) органа</w:t>
      </w:r>
      <w:proofErr w:type="gramEnd"/>
      <w:r w:rsidRPr="000D3F38">
        <w:rPr>
          <w:sz w:val="28"/>
          <w:szCs w:val="28"/>
        </w:rPr>
        <w:t xml:space="preserve">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либо муниципального служащего при предоставлении муниципальной услуги. </w:t>
      </w:r>
    </w:p>
    <w:p w:rsidR="00D137D0" w:rsidRPr="000D3F38" w:rsidRDefault="00D137D0" w:rsidP="00D137D0">
      <w:pPr>
        <w:tabs>
          <w:tab w:val="left" w:pos="567"/>
        </w:tabs>
        <w:jc w:val="both"/>
        <w:rPr>
          <w:sz w:val="28"/>
          <w:szCs w:val="28"/>
        </w:rPr>
      </w:pPr>
      <w:r>
        <w:rPr>
          <w:sz w:val="28"/>
          <w:szCs w:val="28"/>
        </w:rPr>
        <w:t xml:space="preserve">     </w:t>
      </w:r>
      <w:r w:rsidRPr="000D3F38">
        <w:rPr>
          <w:sz w:val="28"/>
          <w:szCs w:val="28"/>
        </w:rPr>
        <w:t>1.2. Описание заявителей.</w:t>
      </w:r>
    </w:p>
    <w:p w:rsidR="00D137D0" w:rsidRPr="000D3F38" w:rsidRDefault="00D137D0" w:rsidP="00D137D0">
      <w:pPr>
        <w:tabs>
          <w:tab w:val="left" w:pos="567"/>
        </w:tabs>
        <w:jc w:val="both"/>
        <w:rPr>
          <w:sz w:val="28"/>
          <w:szCs w:val="28"/>
        </w:rPr>
      </w:pPr>
      <w:r>
        <w:rPr>
          <w:sz w:val="28"/>
          <w:szCs w:val="28"/>
        </w:rPr>
        <w:t xml:space="preserve">     </w:t>
      </w:r>
      <w:r w:rsidRPr="000D3F38">
        <w:rPr>
          <w:sz w:val="28"/>
          <w:szCs w:val="28"/>
        </w:rPr>
        <w:t>Получателями муниципальной услуги являются граждане Российской Федерации, проживающие на территории соответствующего муниципального образования, испытывающие потребность в древесине для собственных нужд.</w:t>
      </w:r>
    </w:p>
    <w:p w:rsidR="00D137D0" w:rsidRPr="000D3F38" w:rsidRDefault="00D137D0" w:rsidP="00D137D0">
      <w:pPr>
        <w:tabs>
          <w:tab w:val="left" w:pos="567"/>
        </w:tabs>
        <w:jc w:val="both"/>
        <w:rPr>
          <w:sz w:val="28"/>
          <w:szCs w:val="28"/>
        </w:rPr>
      </w:pPr>
      <w:r>
        <w:rPr>
          <w:sz w:val="28"/>
          <w:szCs w:val="28"/>
        </w:rPr>
        <w:t xml:space="preserve">     </w:t>
      </w:r>
      <w:r w:rsidRPr="000D3F38">
        <w:rPr>
          <w:sz w:val="28"/>
          <w:szCs w:val="28"/>
        </w:rPr>
        <w:t>В первоочередном порядке осуществляют заготовку либо приобретение древесины для собственных нужд следующие категории граждан:</w:t>
      </w:r>
    </w:p>
    <w:p w:rsidR="00D137D0" w:rsidRPr="000D3F38" w:rsidRDefault="00D137D0" w:rsidP="00D137D0">
      <w:pPr>
        <w:tabs>
          <w:tab w:val="left" w:pos="567"/>
        </w:tabs>
        <w:jc w:val="both"/>
        <w:rPr>
          <w:sz w:val="28"/>
          <w:szCs w:val="28"/>
        </w:rPr>
      </w:pPr>
      <w:r>
        <w:rPr>
          <w:sz w:val="28"/>
          <w:szCs w:val="28"/>
        </w:rPr>
        <w:t xml:space="preserve">     </w:t>
      </w:r>
      <w:proofErr w:type="gramStart"/>
      <w:r w:rsidRPr="000D3F38">
        <w:rPr>
          <w:sz w:val="28"/>
          <w:szCs w:val="28"/>
        </w:rPr>
        <w:t>1) граждане, принятые органами местного самоуправления муниципальных районов, городских округов, городских поселений на учет в качестве нуждающихся в жилых помещениях в соответствии с Жилищным кодексом Российской Федерации и законом Алтайского края от 09.12.2005 №</w:t>
      </w:r>
      <w:r>
        <w:rPr>
          <w:sz w:val="28"/>
          <w:szCs w:val="28"/>
        </w:rPr>
        <w:t xml:space="preserve"> </w:t>
      </w:r>
      <w:r w:rsidRPr="000D3F38">
        <w:rPr>
          <w:sz w:val="28"/>
          <w:szCs w:val="28"/>
        </w:rPr>
        <w:t>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имеющие земельные участки, вид разрешенного использования которых</w:t>
      </w:r>
      <w:proofErr w:type="gramEnd"/>
      <w:r w:rsidRPr="000D3F38">
        <w:rPr>
          <w:sz w:val="28"/>
          <w:szCs w:val="28"/>
        </w:rPr>
        <w:t xml:space="preserve"> предусматривает индивидуальное жилищное строительство или ведение личного подсобного хозяйства на землях населенных пунктов, и получившие документы, разрешающие строительство</w:t>
      </w:r>
      <w:r w:rsidRPr="000D3F38">
        <w:rPr>
          <w:rStyle w:val="af4"/>
          <w:sz w:val="28"/>
          <w:szCs w:val="28"/>
        </w:rPr>
        <w:footnoteReference w:id="3"/>
      </w:r>
      <w:r w:rsidRPr="000D3F38">
        <w:rPr>
          <w:sz w:val="28"/>
          <w:szCs w:val="28"/>
        </w:rPr>
        <w:t>;</w:t>
      </w:r>
    </w:p>
    <w:p w:rsidR="00D137D0" w:rsidRPr="000D3F38" w:rsidRDefault="00D137D0" w:rsidP="00D137D0">
      <w:pPr>
        <w:tabs>
          <w:tab w:val="left" w:pos="567"/>
        </w:tabs>
        <w:jc w:val="both"/>
        <w:rPr>
          <w:sz w:val="28"/>
          <w:szCs w:val="28"/>
        </w:rPr>
      </w:pPr>
      <w:r>
        <w:rPr>
          <w:sz w:val="28"/>
          <w:szCs w:val="28"/>
        </w:rPr>
        <w:t xml:space="preserve">     </w:t>
      </w:r>
      <w:r w:rsidRPr="000D3F38">
        <w:rPr>
          <w:sz w:val="28"/>
          <w:szCs w:val="28"/>
        </w:rPr>
        <w:t>2) граждане, получившие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w:t>
      </w:r>
    </w:p>
    <w:p w:rsidR="00D137D0" w:rsidRPr="000D3F38" w:rsidRDefault="00D137D0" w:rsidP="00D137D0">
      <w:pPr>
        <w:tabs>
          <w:tab w:val="left" w:pos="567"/>
        </w:tabs>
        <w:jc w:val="both"/>
        <w:rPr>
          <w:sz w:val="28"/>
          <w:szCs w:val="28"/>
        </w:rPr>
      </w:pPr>
      <w:r>
        <w:rPr>
          <w:sz w:val="28"/>
          <w:szCs w:val="28"/>
        </w:rPr>
        <w:t xml:space="preserve">     </w:t>
      </w:r>
      <w:r w:rsidRPr="000D3F38">
        <w:rPr>
          <w:sz w:val="28"/>
          <w:szCs w:val="28"/>
        </w:rPr>
        <w:t>3) граждане, не имеющие в собственности жилого помещения, получившие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оформившие документы, разрешающие строительство жилого дома, и не реализовавшие своего права на строительство жилого дома</w:t>
      </w:r>
      <w:r w:rsidRPr="000D3F38">
        <w:rPr>
          <w:rStyle w:val="af4"/>
          <w:sz w:val="28"/>
          <w:szCs w:val="28"/>
        </w:rPr>
        <w:footnoteReference w:id="4"/>
      </w:r>
      <w:r w:rsidRPr="000D3F38">
        <w:rPr>
          <w:sz w:val="28"/>
          <w:szCs w:val="28"/>
        </w:rPr>
        <w:t>.</w:t>
      </w:r>
    </w:p>
    <w:p w:rsidR="00D137D0" w:rsidRPr="000D3F38" w:rsidRDefault="00D137D0" w:rsidP="00D137D0">
      <w:pPr>
        <w:tabs>
          <w:tab w:val="left" w:pos="567"/>
        </w:tabs>
        <w:jc w:val="both"/>
        <w:rPr>
          <w:sz w:val="28"/>
          <w:szCs w:val="28"/>
        </w:rPr>
      </w:pPr>
      <w:r>
        <w:rPr>
          <w:sz w:val="28"/>
          <w:szCs w:val="28"/>
        </w:rPr>
        <w:t xml:space="preserve">     </w:t>
      </w:r>
      <w:proofErr w:type="gramStart"/>
      <w:r w:rsidRPr="000D3F38">
        <w:rPr>
          <w:sz w:val="28"/>
          <w:szCs w:val="28"/>
        </w:rPr>
        <w:t>Граждане, в случае уничтожения (повреждения) жилого дома, части жилого дома, иного жилого помещения, принадлежащих им на праве собственности и являющихся для них единственным местом жительства, и (или) 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наводнения или иного стихийного бедствия при условии, если с момента пожара, наводнения или иного стихийного</w:t>
      </w:r>
      <w:proofErr w:type="gramEnd"/>
      <w:r w:rsidRPr="000D3F38">
        <w:rPr>
          <w:sz w:val="28"/>
          <w:szCs w:val="28"/>
        </w:rPr>
        <w:t xml:space="preserve"> бедствия прошло не более одного года на дату обращения в орган местного самоуправления для постановки на учет граждан, испытывающих потребность в древесине дня собственных нужд, осуществляют заготовку либо приобретение древесины для собственных нужд вне очереди. </w:t>
      </w:r>
    </w:p>
    <w:p w:rsidR="00D137D0" w:rsidRPr="000D3F38" w:rsidRDefault="00D137D0" w:rsidP="00D137D0">
      <w:pPr>
        <w:tabs>
          <w:tab w:val="left" w:pos="567"/>
        </w:tabs>
        <w:autoSpaceDE w:val="0"/>
        <w:autoSpaceDN w:val="0"/>
        <w:adjustRightInd w:val="0"/>
        <w:jc w:val="both"/>
        <w:rPr>
          <w:sz w:val="28"/>
          <w:szCs w:val="28"/>
        </w:rPr>
      </w:pPr>
      <w:r w:rsidRPr="000D3F38">
        <w:rPr>
          <w:sz w:val="28"/>
          <w:szCs w:val="28"/>
        </w:rPr>
        <w:t>От имени гражданина с заявлением о предоставлении муниципальной услуги имеет право обратиться законный либо уполномоченный представитель (далее – «представитель»).</w:t>
      </w:r>
    </w:p>
    <w:p w:rsidR="00D137D0" w:rsidRPr="0094627E" w:rsidRDefault="00D137D0" w:rsidP="00D137D0">
      <w:pPr>
        <w:tabs>
          <w:tab w:val="left" w:pos="567"/>
        </w:tabs>
        <w:ind w:firstLine="709"/>
        <w:jc w:val="both"/>
      </w:pPr>
    </w:p>
    <w:p w:rsidR="00D137D0" w:rsidRPr="000D3F38" w:rsidRDefault="00D137D0" w:rsidP="00D137D0">
      <w:pPr>
        <w:tabs>
          <w:tab w:val="left" w:pos="567"/>
        </w:tabs>
        <w:autoSpaceDE w:val="0"/>
        <w:autoSpaceDN w:val="0"/>
        <w:adjustRightInd w:val="0"/>
        <w:jc w:val="center"/>
        <w:rPr>
          <w:sz w:val="28"/>
          <w:szCs w:val="28"/>
        </w:rPr>
      </w:pPr>
      <w:r w:rsidRPr="000D3F38">
        <w:rPr>
          <w:sz w:val="28"/>
          <w:szCs w:val="28"/>
          <w:lang w:val="en-US"/>
        </w:rPr>
        <w:t>II</w:t>
      </w:r>
      <w:r w:rsidRPr="000D3F38">
        <w:rPr>
          <w:sz w:val="28"/>
          <w:szCs w:val="28"/>
        </w:rPr>
        <w:t>. Стандарт предоставления муниципальной услуги</w:t>
      </w:r>
    </w:p>
    <w:p w:rsidR="00D137D0" w:rsidRPr="000D3F38" w:rsidRDefault="00D137D0" w:rsidP="00D137D0">
      <w:pPr>
        <w:widowControl w:val="0"/>
        <w:tabs>
          <w:tab w:val="left" w:pos="567"/>
        </w:tabs>
        <w:autoSpaceDE w:val="0"/>
        <w:autoSpaceDN w:val="0"/>
        <w:adjustRightInd w:val="0"/>
        <w:jc w:val="both"/>
        <w:rPr>
          <w:sz w:val="28"/>
          <w:szCs w:val="28"/>
        </w:rPr>
      </w:pPr>
    </w:p>
    <w:p w:rsidR="00D137D0" w:rsidRPr="000D3F38" w:rsidRDefault="00D137D0" w:rsidP="00D137D0">
      <w:pPr>
        <w:widowControl w:val="0"/>
        <w:tabs>
          <w:tab w:val="left" w:pos="567"/>
        </w:tabs>
        <w:autoSpaceDE w:val="0"/>
        <w:autoSpaceDN w:val="0"/>
        <w:adjustRightInd w:val="0"/>
        <w:jc w:val="both"/>
        <w:rPr>
          <w:sz w:val="28"/>
          <w:szCs w:val="28"/>
        </w:rPr>
      </w:pPr>
      <w:r>
        <w:rPr>
          <w:sz w:val="28"/>
          <w:szCs w:val="28"/>
        </w:rPr>
        <w:t xml:space="preserve">     </w:t>
      </w:r>
      <w:r w:rsidRPr="000D3F38">
        <w:rPr>
          <w:sz w:val="28"/>
          <w:szCs w:val="28"/>
        </w:rPr>
        <w:t xml:space="preserve">2.1. Наименование муниципальной услуги. </w:t>
      </w:r>
    </w:p>
    <w:p w:rsidR="00D137D0" w:rsidRPr="000D3F38" w:rsidRDefault="00D137D0" w:rsidP="00D137D0">
      <w:pPr>
        <w:tabs>
          <w:tab w:val="left" w:pos="567"/>
        </w:tabs>
        <w:jc w:val="both"/>
        <w:rPr>
          <w:sz w:val="28"/>
          <w:szCs w:val="28"/>
        </w:rPr>
      </w:pPr>
      <w:r>
        <w:rPr>
          <w:sz w:val="28"/>
          <w:szCs w:val="28"/>
        </w:rPr>
        <w:t xml:space="preserve">     </w:t>
      </w:r>
      <w:r w:rsidRPr="000D3F38">
        <w:rPr>
          <w:sz w:val="28"/>
          <w:szCs w:val="28"/>
        </w:rPr>
        <w:t>«Постановка на учет граждан, испытывающих потребность в древесине для собственных нужд».</w:t>
      </w:r>
    </w:p>
    <w:p w:rsidR="00D137D0" w:rsidRPr="000D3F38" w:rsidRDefault="00D137D0" w:rsidP="00D137D0">
      <w:pPr>
        <w:tabs>
          <w:tab w:val="left" w:pos="567"/>
        </w:tabs>
        <w:autoSpaceDE w:val="0"/>
        <w:autoSpaceDN w:val="0"/>
        <w:adjustRightInd w:val="0"/>
        <w:jc w:val="both"/>
        <w:rPr>
          <w:sz w:val="28"/>
          <w:szCs w:val="28"/>
        </w:rPr>
      </w:pPr>
      <w:r>
        <w:rPr>
          <w:sz w:val="28"/>
          <w:szCs w:val="28"/>
        </w:rPr>
        <w:t xml:space="preserve">     </w:t>
      </w:r>
      <w:r w:rsidRPr="000D3F38">
        <w:rPr>
          <w:sz w:val="28"/>
          <w:szCs w:val="28"/>
        </w:rPr>
        <w:t>2.2. Наименование органа местного самоуправления, предоставляющего муниципальную услугу.</w:t>
      </w:r>
    </w:p>
    <w:p w:rsidR="00D137D0" w:rsidRPr="000D3F38" w:rsidRDefault="00D137D0" w:rsidP="00D137D0">
      <w:pPr>
        <w:autoSpaceDE w:val="0"/>
        <w:autoSpaceDN w:val="0"/>
        <w:adjustRightInd w:val="0"/>
        <w:jc w:val="both"/>
        <w:rPr>
          <w:sz w:val="28"/>
          <w:szCs w:val="28"/>
        </w:rPr>
      </w:pPr>
      <w:r>
        <w:rPr>
          <w:sz w:val="28"/>
          <w:szCs w:val="28"/>
        </w:rPr>
        <w:t xml:space="preserve">     </w:t>
      </w:r>
      <w:r w:rsidRPr="000D3F38">
        <w:rPr>
          <w:sz w:val="28"/>
          <w:szCs w:val="28"/>
        </w:rPr>
        <w:t xml:space="preserve">Учет </w:t>
      </w:r>
      <w:proofErr w:type="gramStart"/>
      <w:r w:rsidRPr="000D3F38">
        <w:rPr>
          <w:sz w:val="28"/>
          <w:szCs w:val="28"/>
        </w:rPr>
        <w:t>граждан, испытывающих потребность в древесине для собственных нужд осуществляется</w:t>
      </w:r>
      <w:proofErr w:type="gramEnd"/>
      <w:r w:rsidRPr="000D3F38">
        <w:rPr>
          <w:sz w:val="28"/>
          <w:szCs w:val="28"/>
        </w:rPr>
        <w:t xml:space="preserve"> </w:t>
      </w:r>
      <w:r>
        <w:rPr>
          <w:sz w:val="28"/>
          <w:szCs w:val="28"/>
        </w:rPr>
        <w:t xml:space="preserve">Администрацией </w:t>
      </w:r>
      <w:proofErr w:type="spellStart"/>
      <w:r>
        <w:rPr>
          <w:sz w:val="28"/>
          <w:szCs w:val="28"/>
        </w:rPr>
        <w:t>Усть-Волчихинского</w:t>
      </w:r>
      <w:proofErr w:type="spellEnd"/>
      <w:r w:rsidRPr="000D3F38">
        <w:rPr>
          <w:sz w:val="28"/>
          <w:szCs w:val="28"/>
        </w:rPr>
        <w:t xml:space="preserve"> сельсовета </w:t>
      </w:r>
      <w:proofErr w:type="spellStart"/>
      <w:r w:rsidRPr="000D3F38">
        <w:rPr>
          <w:sz w:val="28"/>
          <w:szCs w:val="28"/>
        </w:rPr>
        <w:t>Волчихинско</w:t>
      </w:r>
      <w:r>
        <w:rPr>
          <w:sz w:val="28"/>
          <w:szCs w:val="28"/>
        </w:rPr>
        <w:t>го</w:t>
      </w:r>
      <w:proofErr w:type="spellEnd"/>
      <w:r>
        <w:rPr>
          <w:sz w:val="28"/>
          <w:szCs w:val="28"/>
        </w:rPr>
        <w:t xml:space="preserve"> района А</w:t>
      </w:r>
      <w:r w:rsidRPr="000D3F38">
        <w:rPr>
          <w:sz w:val="28"/>
          <w:szCs w:val="28"/>
        </w:rPr>
        <w:t>лтайского края по месту жительства заявителя.</w:t>
      </w:r>
    </w:p>
    <w:p w:rsidR="00D137D0" w:rsidRPr="000D3F38" w:rsidRDefault="00D137D0" w:rsidP="00D137D0">
      <w:pPr>
        <w:tabs>
          <w:tab w:val="left" w:pos="567"/>
        </w:tabs>
        <w:jc w:val="both"/>
        <w:rPr>
          <w:sz w:val="28"/>
          <w:szCs w:val="28"/>
        </w:rPr>
      </w:pPr>
      <w:r>
        <w:rPr>
          <w:sz w:val="28"/>
          <w:szCs w:val="28"/>
        </w:rPr>
        <w:t xml:space="preserve">     </w:t>
      </w:r>
      <w:r w:rsidRPr="000D3F38">
        <w:rPr>
          <w:sz w:val="28"/>
          <w:szCs w:val="28"/>
        </w:rPr>
        <w:t xml:space="preserve">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w:t>
      </w:r>
      <w:r>
        <w:rPr>
          <w:sz w:val="28"/>
          <w:szCs w:val="28"/>
        </w:rPr>
        <w:t>Администрации</w:t>
      </w:r>
      <w:r w:rsidRPr="000D3F38">
        <w:rPr>
          <w:sz w:val="28"/>
          <w:szCs w:val="28"/>
        </w:rPr>
        <w:t xml:space="preserve"> </w:t>
      </w:r>
      <w:proofErr w:type="spellStart"/>
      <w:r>
        <w:rPr>
          <w:sz w:val="28"/>
          <w:szCs w:val="28"/>
        </w:rPr>
        <w:t>Усть-Волчихинского</w:t>
      </w:r>
      <w:proofErr w:type="spellEnd"/>
      <w:r w:rsidRPr="000D3F38">
        <w:rPr>
          <w:sz w:val="28"/>
          <w:szCs w:val="28"/>
        </w:rPr>
        <w:t xml:space="preserve"> сельсовета </w:t>
      </w:r>
      <w:proofErr w:type="spellStart"/>
      <w:r w:rsidRPr="000D3F38">
        <w:rPr>
          <w:sz w:val="28"/>
          <w:szCs w:val="28"/>
        </w:rPr>
        <w:t>Волчихинско</w:t>
      </w:r>
      <w:r>
        <w:rPr>
          <w:sz w:val="28"/>
          <w:szCs w:val="28"/>
        </w:rPr>
        <w:t>го</w:t>
      </w:r>
      <w:proofErr w:type="spellEnd"/>
      <w:r>
        <w:rPr>
          <w:sz w:val="28"/>
          <w:szCs w:val="28"/>
        </w:rPr>
        <w:t xml:space="preserve"> района А</w:t>
      </w:r>
      <w:r w:rsidRPr="000D3F38">
        <w:rPr>
          <w:sz w:val="28"/>
          <w:szCs w:val="28"/>
        </w:rPr>
        <w:t>лтайского края.</w:t>
      </w:r>
    </w:p>
    <w:p w:rsidR="00D137D0" w:rsidRPr="000D3F38" w:rsidRDefault="00D137D0" w:rsidP="00D137D0">
      <w:pPr>
        <w:jc w:val="both"/>
        <w:rPr>
          <w:color w:val="000000"/>
          <w:sz w:val="28"/>
          <w:szCs w:val="28"/>
        </w:rPr>
      </w:pPr>
      <w:r>
        <w:rPr>
          <w:color w:val="000000"/>
          <w:sz w:val="28"/>
          <w:szCs w:val="28"/>
        </w:rPr>
        <w:t xml:space="preserve">     </w:t>
      </w:r>
      <w:r w:rsidRPr="000D3F38">
        <w:rPr>
          <w:color w:val="000000"/>
          <w:sz w:val="28"/>
          <w:szCs w:val="28"/>
        </w:rPr>
        <w:t>2.3. Требования к порядку информирования о предоставлении муниципальной услуги.</w:t>
      </w:r>
    </w:p>
    <w:p w:rsidR="00D137D0" w:rsidRPr="00423897" w:rsidRDefault="00D137D0" w:rsidP="00D137D0">
      <w:pPr>
        <w:jc w:val="both"/>
        <w:rPr>
          <w:sz w:val="28"/>
          <w:szCs w:val="28"/>
        </w:rPr>
      </w:pPr>
      <w:r>
        <w:rPr>
          <w:sz w:val="28"/>
          <w:szCs w:val="28"/>
        </w:rPr>
        <w:t xml:space="preserve">     </w:t>
      </w:r>
      <w:proofErr w:type="gramStart"/>
      <w:r w:rsidRPr="000D3F38">
        <w:rPr>
          <w:sz w:val="28"/>
          <w:szCs w:val="28"/>
        </w:rPr>
        <w:t xml:space="preserve">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w:t>
      </w:r>
      <w:hyperlink r:id="rId7" w:history="1">
        <w:r w:rsidRPr="003A3571">
          <w:rPr>
            <w:rStyle w:val="a9"/>
            <w:szCs w:val="28"/>
            <w:lang w:val="en-US"/>
          </w:rPr>
          <w:t>www</w:t>
        </w:r>
        <w:r w:rsidRPr="003A3571">
          <w:rPr>
            <w:rStyle w:val="a9"/>
            <w:szCs w:val="28"/>
          </w:rPr>
          <w:t>.</w:t>
        </w:r>
        <w:proofErr w:type="spellStart"/>
        <w:r w:rsidRPr="003A3571">
          <w:rPr>
            <w:rStyle w:val="a9"/>
            <w:szCs w:val="28"/>
            <w:lang w:val="en-US"/>
          </w:rPr>
          <w:t>volchiha</w:t>
        </w:r>
        <w:proofErr w:type="spellEnd"/>
        <w:r w:rsidRPr="003A3571">
          <w:rPr>
            <w:rStyle w:val="a9"/>
            <w:szCs w:val="28"/>
          </w:rPr>
          <w:t>22.</w:t>
        </w:r>
        <w:proofErr w:type="spellStart"/>
        <w:r w:rsidRPr="003A3571">
          <w:rPr>
            <w:rStyle w:val="a9"/>
            <w:szCs w:val="28"/>
            <w:lang w:val="en-US"/>
          </w:rPr>
          <w:t>ru</w:t>
        </w:r>
        <w:proofErr w:type="spellEnd"/>
      </w:hyperlink>
      <w:r>
        <w:rPr>
          <w:sz w:val="28"/>
          <w:szCs w:val="28"/>
        </w:rPr>
        <w:t xml:space="preserve"> во вкладке «</w:t>
      </w:r>
      <w:proofErr w:type="spellStart"/>
      <w:r>
        <w:rPr>
          <w:sz w:val="28"/>
          <w:szCs w:val="28"/>
        </w:rPr>
        <w:t>Усть-Волчихинский</w:t>
      </w:r>
      <w:proofErr w:type="spellEnd"/>
      <w:r>
        <w:rPr>
          <w:sz w:val="28"/>
          <w:szCs w:val="28"/>
        </w:rPr>
        <w:t xml:space="preserve"> сельсовет»</w:t>
      </w:r>
      <w:r w:rsidRPr="000D3F38">
        <w:rPr>
          <w:sz w:val="28"/>
          <w:szCs w:val="28"/>
        </w:rPr>
        <w:t>, на информационных стендах в залах приема заявителей в Администра</w:t>
      </w:r>
      <w:r>
        <w:rPr>
          <w:sz w:val="28"/>
          <w:szCs w:val="28"/>
        </w:rPr>
        <w:t>ции</w:t>
      </w:r>
      <w:r w:rsidRPr="00A74037">
        <w:rPr>
          <w:sz w:val="28"/>
          <w:szCs w:val="28"/>
        </w:rPr>
        <w:t xml:space="preserve"> </w:t>
      </w:r>
      <w:proofErr w:type="spellStart"/>
      <w:r>
        <w:rPr>
          <w:sz w:val="28"/>
          <w:szCs w:val="28"/>
        </w:rPr>
        <w:t>Усть-Волчихинского</w:t>
      </w:r>
      <w:proofErr w:type="spellEnd"/>
      <w:r>
        <w:rPr>
          <w:sz w:val="28"/>
          <w:szCs w:val="28"/>
        </w:rPr>
        <w:t xml:space="preserve"> </w:t>
      </w:r>
      <w:r w:rsidRPr="000D3F38">
        <w:rPr>
          <w:sz w:val="28"/>
          <w:szCs w:val="28"/>
        </w:rPr>
        <w:t xml:space="preserve"> сельсовета </w:t>
      </w:r>
      <w:proofErr w:type="spellStart"/>
      <w:r w:rsidRPr="000D3F38">
        <w:rPr>
          <w:sz w:val="28"/>
          <w:szCs w:val="28"/>
        </w:rPr>
        <w:t>Волчихинско</w:t>
      </w:r>
      <w:r>
        <w:rPr>
          <w:sz w:val="28"/>
          <w:szCs w:val="28"/>
        </w:rPr>
        <w:t>го</w:t>
      </w:r>
      <w:proofErr w:type="spellEnd"/>
      <w:r>
        <w:rPr>
          <w:sz w:val="28"/>
          <w:szCs w:val="28"/>
        </w:rPr>
        <w:t xml:space="preserve"> района А</w:t>
      </w:r>
      <w:r w:rsidRPr="000D3F38">
        <w:rPr>
          <w:sz w:val="28"/>
          <w:szCs w:val="28"/>
        </w:rPr>
        <w:t>лтайского края, в МФЦ при личном обращении заявителя и</w:t>
      </w:r>
      <w:proofErr w:type="gramEnd"/>
      <w:r w:rsidRPr="000D3F38">
        <w:rPr>
          <w:sz w:val="28"/>
          <w:szCs w:val="28"/>
        </w:rPr>
        <w:t xml:space="preserve"> в центре телефонного обслуживания, на интернет-сайте МФЦ, при использовании Единого портала государственных и муниципальных услуг (функций) в информационно - телекоммуникацион</w:t>
      </w:r>
      <w:r>
        <w:rPr>
          <w:sz w:val="28"/>
          <w:szCs w:val="28"/>
        </w:rPr>
        <w:t>ной сети «Интернет».</w:t>
      </w:r>
    </w:p>
    <w:p w:rsidR="00D137D0" w:rsidRPr="000D3F38" w:rsidRDefault="00D137D0" w:rsidP="00D137D0">
      <w:pPr>
        <w:jc w:val="both"/>
        <w:rPr>
          <w:color w:val="000000"/>
          <w:sz w:val="28"/>
          <w:szCs w:val="28"/>
        </w:rPr>
      </w:pPr>
      <w:r w:rsidRPr="00423897">
        <w:rPr>
          <w:color w:val="000000"/>
          <w:sz w:val="28"/>
          <w:szCs w:val="28"/>
        </w:rPr>
        <w:t xml:space="preserve">     </w:t>
      </w:r>
      <w:r w:rsidRPr="000D3F38">
        <w:rPr>
          <w:color w:val="000000"/>
          <w:sz w:val="28"/>
          <w:szCs w:val="28"/>
        </w:rPr>
        <w:t xml:space="preserve">2.3.1.Информация о предоставлении муниципальной услуги на </w:t>
      </w:r>
      <w:r w:rsidRPr="000D3F38">
        <w:rPr>
          <w:sz w:val="28"/>
          <w:szCs w:val="28"/>
        </w:rPr>
        <w:t>Едином портале государственных и муниципальных услуг (функций)</w:t>
      </w:r>
      <w:r w:rsidRPr="000D3F38">
        <w:rPr>
          <w:color w:val="000000"/>
          <w:sz w:val="28"/>
          <w:szCs w:val="28"/>
        </w:rPr>
        <w:t>.</w:t>
      </w:r>
    </w:p>
    <w:p w:rsidR="00D137D0" w:rsidRPr="000D3F38" w:rsidRDefault="00D137D0" w:rsidP="00D137D0">
      <w:pPr>
        <w:jc w:val="both"/>
        <w:rPr>
          <w:color w:val="000000"/>
          <w:sz w:val="28"/>
          <w:szCs w:val="28"/>
        </w:rPr>
      </w:pPr>
      <w:r w:rsidRPr="00423897">
        <w:rPr>
          <w:color w:val="000000"/>
          <w:sz w:val="28"/>
          <w:szCs w:val="28"/>
        </w:rPr>
        <w:t xml:space="preserve">     </w:t>
      </w:r>
      <w:r w:rsidRPr="000D3F38">
        <w:rPr>
          <w:color w:val="000000"/>
          <w:sz w:val="28"/>
          <w:szCs w:val="28"/>
        </w:rPr>
        <w:t xml:space="preserve">На Едином портале </w:t>
      </w:r>
      <w:r w:rsidRPr="000D3F38">
        <w:rPr>
          <w:sz w:val="28"/>
          <w:szCs w:val="28"/>
        </w:rPr>
        <w:t>государственных и муниципальных услуг (функций)</w:t>
      </w:r>
      <w:r w:rsidRPr="000D3F38">
        <w:rPr>
          <w:color w:val="000000"/>
          <w:sz w:val="28"/>
          <w:szCs w:val="28"/>
        </w:rPr>
        <w:t xml:space="preserve"> размещается следующая информация:</w:t>
      </w:r>
    </w:p>
    <w:p w:rsidR="00D137D0" w:rsidRPr="000D3F38" w:rsidRDefault="00D137D0" w:rsidP="00D137D0">
      <w:pPr>
        <w:jc w:val="both"/>
        <w:rPr>
          <w:color w:val="000000"/>
          <w:sz w:val="28"/>
          <w:szCs w:val="28"/>
        </w:rPr>
      </w:pPr>
      <w:r w:rsidRPr="00423897">
        <w:rPr>
          <w:color w:val="000000"/>
          <w:sz w:val="28"/>
          <w:szCs w:val="28"/>
        </w:rPr>
        <w:t xml:space="preserve">     </w:t>
      </w:r>
      <w:r w:rsidRPr="000D3F38">
        <w:rPr>
          <w:color w:val="000000"/>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137D0" w:rsidRPr="000D3F38" w:rsidRDefault="00D137D0" w:rsidP="00D137D0">
      <w:pPr>
        <w:jc w:val="both"/>
        <w:rPr>
          <w:color w:val="000000"/>
          <w:sz w:val="28"/>
          <w:szCs w:val="28"/>
        </w:rPr>
      </w:pPr>
      <w:r w:rsidRPr="00423897">
        <w:rPr>
          <w:color w:val="000000"/>
          <w:sz w:val="28"/>
          <w:szCs w:val="28"/>
        </w:rPr>
        <w:t xml:space="preserve">     </w:t>
      </w:r>
      <w:r w:rsidRPr="000D3F38">
        <w:rPr>
          <w:color w:val="000000"/>
          <w:sz w:val="28"/>
          <w:szCs w:val="28"/>
        </w:rPr>
        <w:t>2) круг заявителей;</w:t>
      </w:r>
    </w:p>
    <w:p w:rsidR="00D137D0" w:rsidRPr="000D3F38" w:rsidRDefault="00D137D0" w:rsidP="00D137D0">
      <w:pPr>
        <w:jc w:val="both"/>
        <w:rPr>
          <w:color w:val="000000"/>
          <w:sz w:val="28"/>
          <w:szCs w:val="28"/>
        </w:rPr>
      </w:pPr>
      <w:r w:rsidRPr="00423897">
        <w:rPr>
          <w:color w:val="000000"/>
          <w:sz w:val="28"/>
          <w:szCs w:val="28"/>
        </w:rPr>
        <w:t xml:space="preserve">     </w:t>
      </w:r>
      <w:r w:rsidRPr="000D3F38">
        <w:rPr>
          <w:color w:val="000000"/>
          <w:sz w:val="28"/>
          <w:szCs w:val="28"/>
        </w:rPr>
        <w:t>3) срок предоставления муниципальной услуги;</w:t>
      </w:r>
    </w:p>
    <w:p w:rsidR="00D137D0" w:rsidRPr="000D3F38" w:rsidRDefault="00D137D0" w:rsidP="00D137D0">
      <w:pPr>
        <w:jc w:val="both"/>
        <w:rPr>
          <w:color w:val="000000"/>
          <w:sz w:val="28"/>
          <w:szCs w:val="28"/>
        </w:rPr>
      </w:pPr>
      <w:r w:rsidRPr="00423897">
        <w:rPr>
          <w:color w:val="000000"/>
          <w:sz w:val="28"/>
          <w:szCs w:val="28"/>
        </w:rPr>
        <w:t xml:space="preserve">     </w:t>
      </w:r>
      <w:r w:rsidRPr="000D3F38">
        <w:rPr>
          <w:color w:val="000000"/>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137D0" w:rsidRPr="000D3F38" w:rsidRDefault="00D137D0" w:rsidP="00D137D0">
      <w:pPr>
        <w:jc w:val="both"/>
        <w:rPr>
          <w:color w:val="000000"/>
          <w:sz w:val="28"/>
          <w:szCs w:val="28"/>
        </w:rPr>
      </w:pPr>
      <w:r w:rsidRPr="00423897">
        <w:rPr>
          <w:color w:val="000000"/>
          <w:sz w:val="28"/>
          <w:szCs w:val="28"/>
        </w:rPr>
        <w:t xml:space="preserve">     </w:t>
      </w:r>
      <w:r w:rsidRPr="000D3F38">
        <w:rPr>
          <w:color w:val="000000"/>
          <w:sz w:val="28"/>
          <w:szCs w:val="28"/>
        </w:rPr>
        <w:t>5) размер государственной пошлины, взимаемой за предоставление муниципальной услуги;</w:t>
      </w:r>
    </w:p>
    <w:p w:rsidR="00D137D0" w:rsidRPr="000D3F38" w:rsidRDefault="00D137D0" w:rsidP="00D137D0">
      <w:pPr>
        <w:jc w:val="both"/>
        <w:rPr>
          <w:color w:val="000000"/>
          <w:sz w:val="28"/>
          <w:szCs w:val="28"/>
        </w:rPr>
      </w:pPr>
      <w:r w:rsidRPr="00423897">
        <w:rPr>
          <w:color w:val="000000"/>
          <w:sz w:val="28"/>
          <w:szCs w:val="28"/>
        </w:rPr>
        <w:t xml:space="preserve">     </w:t>
      </w:r>
      <w:r w:rsidRPr="000D3F38">
        <w:rPr>
          <w:color w:val="000000"/>
          <w:sz w:val="28"/>
          <w:szCs w:val="28"/>
        </w:rPr>
        <w:t>6) исчерпывающий перечень оснований для приостановления или отказа в предоставлении муниципальной услуги;</w:t>
      </w:r>
    </w:p>
    <w:p w:rsidR="00D137D0" w:rsidRPr="000D3F38" w:rsidRDefault="00D137D0" w:rsidP="00D137D0">
      <w:pPr>
        <w:jc w:val="both"/>
        <w:rPr>
          <w:color w:val="000000"/>
          <w:sz w:val="28"/>
          <w:szCs w:val="28"/>
        </w:rPr>
      </w:pPr>
      <w:r w:rsidRPr="00423897">
        <w:rPr>
          <w:color w:val="000000"/>
          <w:sz w:val="28"/>
          <w:szCs w:val="28"/>
        </w:rPr>
        <w:t xml:space="preserve">     </w:t>
      </w:r>
      <w:r w:rsidRPr="000D3F38">
        <w:rPr>
          <w:color w:val="000000"/>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137D0" w:rsidRPr="000D3F38" w:rsidRDefault="00D137D0" w:rsidP="00D137D0">
      <w:pPr>
        <w:jc w:val="both"/>
        <w:rPr>
          <w:color w:val="000000"/>
          <w:sz w:val="28"/>
          <w:szCs w:val="28"/>
        </w:rPr>
      </w:pPr>
      <w:r w:rsidRPr="00423897">
        <w:rPr>
          <w:color w:val="000000"/>
          <w:sz w:val="28"/>
          <w:szCs w:val="28"/>
        </w:rPr>
        <w:t xml:space="preserve">     </w:t>
      </w:r>
      <w:r w:rsidRPr="000D3F38">
        <w:rPr>
          <w:color w:val="000000"/>
          <w:sz w:val="28"/>
          <w:szCs w:val="28"/>
        </w:rPr>
        <w:t>8) формы заявлений (уведомлений, сообщений), используемые при предоставлении муниципальной услуги.</w:t>
      </w:r>
    </w:p>
    <w:p w:rsidR="00D137D0" w:rsidRPr="000D3F38" w:rsidRDefault="00D137D0" w:rsidP="00D137D0">
      <w:pPr>
        <w:jc w:val="both"/>
        <w:rPr>
          <w:color w:val="000000"/>
          <w:sz w:val="28"/>
          <w:szCs w:val="28"/>
        </w:rPr>
      </w:pPr>
      <w:r w:rsidRPr="00423897">
        <w:rPr>
          <w:color w:val="000000"/>
          <w:sz w:val="28"/>
          <w:szCs w:val="28"/>
        </w:rPr>
        <w:t xml:space="preserve">     </w:t>
      </w:r>
      <w:r w:rsidRPr="000D3F38">
        <w:rPr>
          <w:color w:val="000000"/>
          <w:sz w:val="28"/>
          <w:szCs w:val="28"/>
        </w:rPr>
        <w:t xml:space="preserve">Информация на Едином портале </w:t>
      </w:r>
      <w:r w:rsidRPr="000D3F38">
        <w:rPr>
          <w:sz w:val="28"/>
          <w:szCs w:val="28"/>
        </w:rPr>
        <w:t>государственных и муниципальных услуг (функций)</w:t>
      </w:r>
      <w:r w:rsidRPr="000D3F38">
        <w:rPr>
          <w:color w:val="000000"/>
          <w:sz w:val="28"/>
          <w:szCs w:val="28"/>
        </w:rPr>
        <w:t xml:space="preserve">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D137D0" w:rsidRPr="000D3F38" w:rsidRDefault="00D137D0" w:rsidP="00D137D0">
      <w:pPr>
        <w:jc w:val="both"/>
        <w:rPr>
          <w:color w:val="000000"/>
          <w:sz w:val="28"/>
          <w:szCs w:val="28"/>
        </w:rPr>
      </w:pPr>
      <w:r w:rsidRPr="00423897">
        <w:rPr>
          <w:color w:val="000000"/>
          <w:sz w:val="28"/>
          <w:szCs w:val="28"/>
        </w:rPr>
        <w:t xml:space="preserve">     </w:t>
      </w:r>
      <w:r w:rsidRPr="000D3F38">
        <w:rPr>
          <w:color w:val="000000"/>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137D0" w:rsidRPr="000D3F38" w:rsidRDefault="00D137D0" w:rsidP="00D137D0">
      <w:pPr>
        <w:tabs>
          <w:tab w:val="left" w:pos="567"/>
        </w:tabs>
        <w:jc w:val="both"/>
        <w:rPr>
          <w:sz w:val="28"/>
          <w:szCs w:val="28"/>
        </w:rPr>
      </w:pPr>
      <w:r w:rsidRPr="00423897">
        <w:rPr>
          <w:sz w:val="28"/>
          <w:szCs w:val="28"/>
        </w:rPr>
        <w:t xml:space="preserve">     </w:t>
      </w:r>
      <w:r w:rsidRPr="000D3F38">
        <w:rPr>
          <w:sz w:val="28"/>
          <w:szCs w:val="28"/>
        </w:rPr>
        <w:t xml:space="preserve">2.3.2. </w:t>
      </w:r>
      <w:proofErr w:type="gramStart"/>
      <w:r w:rsidRPr="000D3F38">
        <w:rPr>
          <w:sz w:val="28"/>
          <w:szCs w:val="28"/>
        </w:rPr>
        <w:t>Сведения о месте нахождения Администраци</w:t>
      </w:r>
      <w:r>
        <w:rPr>
          <w:sz w:val="28"/>
          <w:szCs w:val="28"/>
        </w:rPr>
        <w:t>и</w:t>
      </w:r>
      <w:r w:rsidRPr="000D3F38">
        <w:rPr>
          <w:sz w:val="28"/>
          <w:szCs w:val="28"/>
        </w:rPr>
        <w:t xml:space="preserve"> </w:t>
      </w:r>
      <w:proofErr w:type="spellStart"/>
      <w:r>
        <w:rPr>
          <w:sz w:val="28"/>
          <w:szCs w:val="28"/>
        </w:rPr>
        <w:t>Усть-Волчихинского</w:t>
      </w:r>
      <w:proofErr w:type="spellEnd"/>
      <w:r w:rsidRPr="000D3F38">
        <w:rPr>
          <w:sz w:val="28"/>
          <w:szCs w:val="28"/>
        </w:rPr>
        <w:t xml:space="preserve"> сельсовета </w:t>
      </w:r>
      <w:proofErr w:type="spellStart"/>
      <w:r w:rsidRPr="000D3F38">
        <w:rPr>
          <w:sz w:val="28"/>
          <w:szCs w:val="28"/>
        </w:rPr>
        <w:t>Волчихинско</w:t>
      </w:r>
      <w:r>
        <w:rPr>
          <w:sz w:val="28"/>
          <w:szCs w:val="28"/>
        </w:rPr>
        <w:t>го</w:t>
      </w:r>
      <w:proofErr w:type="spellEnd"/>
      <w:r>
        <w:rPr>
          <w:sz w:val="28"/>
          <w:szCs w:val="28"/>
        </w:rPr>
        <w:t xml:space="preserve"> района А</w:t>
      </w:r>
      <w:r w:rsidRPr="000D3F38">
        <w:rPr>
          <w:sz w:val="28"/>
          <w:szCs w:val="28"/>
        </w:rPr>
        <w:t xml:space="preserve">лтайского края, предоставляющего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w:t>
      </w:r>
      <w:hyperlink r:id="rId8" w:history="1">
        <w:r w:rsidRPr="003A3571">
          <w:rPr>
            <w:rStyle w:val="a9"/>
            <w:szCs w:val="28"/>
            <w:lang w:val="en-US"/>
          </w:rPr>
          <w:t>www</w:t>
        </w:r>
        <w:r w:rsidRPr="003A3571">
          <w:rPr>
            <w:rStyle w:val="a9"/>
            <w:szCs w:val="28"/>
          </w:rPr>
          <w:t>.</w:t>
        </w:r>
        <w:proofErr w:type="spellStart"/>
        <w:r w:rsidRPr="003A3571">
          <w:rPr>
            <w:rStyle w:val="a9"/>
            <w:szCs w:val="28"/>
            <w:lang w:val="en-US"/>
          </w:rPr>
          <w:t>volchiha</w:t>
        </w:r>
        <w:proofErr w:type="spellEnd"/>
        <w:r w:rsidRPr="003A3571">
          <w:rPr>
            <w:rStyle w:val="a9"/>
            <w:szCs w:val="28"/>
          </w:rPr>
          <w:t>22.</w:t>
        </w:r>
        <w:proofErr w:type="spellStart"/>
        <w:r w:rsidRPr="003A3571">
          <w:rPr>
            <w:rStyle w:val="a9"/>
            <w:szCs w:val="28"/>
            <w:lang w:val="en-US"/>
          </w:rPr>
          <w:t>ru</w:t>
        </w:r>
        <w:proofErr w:type="spellEnd"/>
      </w:hyperlink>
      <w:r>
        <w:rPr>
          <w:sz w:val="28"/>
          <w:szCs w:val="28"/>
        </w:rPr>
        <w:t xml:space="preserve"> во вкладке «</w:t>
      </w:r>
      <w:proofErr w:type="spellStart"/>
      <w:r>
        <w:rPr>
          <w:sz w:val="28"/>
          <w:szCs w:val="28"/>
        </w:rPr>
        <w:t>Усть-Волчихинский</w:t>
      </w:r>
      <w:proofErr w:type="spellEnd"/>
      <w:r>
        <w:rPr>
          <w:sz w:val="28"/>
          <w:szCs w:val="28"/>
        </w:rPr>
        <w:t xml:space="preserve"> сельсовет»</w:t>
      </w:r>
      <w:r w:rsidRPr="000D3F38">
        <w:rPr>
          <w:sz w:val="28"/>
          <w:szCs w:val="28"/>
        </w:rPr>
        <w:t>, на информационном стенде в зале приема заявителей, на Едином портале государственных и муниципальных услуг (функций), а также в приложении 1 к</w:t>
      </w:r>
      <w:proofErr w:type="gramEnd"/>
      <w:r w:rsidRPr="000D3F38">
        <w:rPr>
          <w:sz w:val="28"/>
          <w:szCs w:val="28"/>
        </w:rPr>
        <w:t xml:space="preserve"> Административному регламенту.</w:t>
      </w:r>
    </w:p>
    <w:p w:rsidR="00D137D0" w:rsidRPr="000D3F38" w:rsidRDefault="00D137D0" w:rsidP="00D137D0">
      <w:pPr>
        <w:tabs>
          <w:tab w:val="left" w:pos="567"/>
        </w:tabs>
        <w:jc w:val="both"/>
        <w:rPr>
          <w:strike/>
          <w:sz w:val="28"/>
          <w:szCs w:val="28"/>
        </w:rPr>
      </w:pPr>
      <w:r>
        <w:rPr>
          <w:sz w:val="28"/>
          <w:szCs w:val="28"/>
        </w:rPr>
        <w:t xml:space="preserve">     </w:t>
      </w:r>
      <w:r w:rsidRPr="000D3F38">
        <w:rPr>
          <w:sz w:val="28"/>
          <w:szCs w:val="28"/>
        </w:rPr>
        <w:t>2.3.3. Сведения о месте нахождения МФЦ,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Администраци</w:t>
      </w:r>
      <w:r>
        <w:rPr>
          <w:sz w:val="28"/>
          <w:szCs w:val="28"/>
        </w:rPr>
        <w:t>и</w:t>
      </w:r>
      <w:r w:rsidRPr="000D3F38">
        <w:rPr>
          <w:sz w:val="28"/>
          <w:szCs w:val="28"/>
        </w:rPr>
        <w:t xml:space="preserve"> </w:t>
      </w:r>
      <w:proofErr w:type="spellStart"/>
      <w:r>
        <w:rPr>
          <w:sz w:val="28"/>
          <w:szCs w:val="28"/>
        </w:rPr>
        <w:t>Усть-Волчихинского</w:t>
      </w:r>
      <w:proofErr w:type="spellEnd"/>
      <w:r w:rsidRPr="000D3F38">
        <w:rPr>
          <w:sz w:val="28"/>
          <w:szCs w:val="28"/>
        </w:rPr>
        <w:t xml:space="preserve"> сельсовета </w:t>
      </w:r>
      <w:proofErr w:type="spellStart"/>
      <w:r w:rsidRPr="000D3F38">
        <w:rPr>
          <w:sz w:val="28"/>
          <w:szCs w:val="28"/>
        </w:rPr>
        <w:t>Волчихинско</w:t>
      </w:r>
      <w:r>
        <w:rPr>
          <w:sz w:val="28"/>
          <w:szCs w:val="28"/>
        </w:rPr>
        <w:t>го</w:t>
      </w:r>
      <w:proofErr w:type="spellEnd"/>
      <w:r>
        <w:rPr>
          <w:sz w:val="28"/>
          <w:szCs w:val="28"/>
        </w:rPr>
        <w:t xml:space="preserve"> района А</w:t>
      </w:r>
      <w:r w:rsidRPr="000D3F38">
        <w:rPr>
          <w:sz w:val="28"/>
          <w:szCs w:val="28"/>
        </w:rPr>
        <w:t>лтайского края и в приложении 2 к Административному регламенту.</w:t>
      </w:r>
    </w:p>
    <w:p w:rsidR="00D137D0" w:rsidRPr="000D3F38" w:rsidRDefault="00D137D0" w:rsidP="00D137D0">
      <w:pPr>
        <w:tabs>
          <w:tab w:val="left" w:pos="567"/>
        </w:tabs>
        <w:autoSpaceDE w:val="0"/>
        <w:autoSpaceDN w:val="0"/>
        <w:adjustRightInd w:val="0"/>
        <w:jc w:val="both"/>
        <w:rPr>
          <w:sz w:val="28"/>
          <w:szCs w:val="28"/>
        </w:rPr>
      </w:pPr>
      <w:r>
        <w:rPr>
          <w:sz w:val="28"/>
          <w:szCs w:val="28"/>
        </w:rPr>
        <w:t xml:space="preserve">     </w:t>
      </w:r>
      <w:r w:rsidRPr="000D3F38">
        <w:rPr>
          <w:sz w:val="28"/>
          <w:szCs w:val="28"/>
        </w:rPr>
        <w:t>2.3.4. 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D137D0" w:rsidRPr="000D3F38" w:rsidRDefault="00D137D0" w:rsidP="00D137D0">
      <w:pPr>
        <w:tabs>
          <w:tab w:val="left" w:pos="567"/>
        </w:tabs>
        <w:autoSpaceDE w:val="0"/>
        <w:autoSpaceDN w:val="0"/>
        <w:adjustRightInd w:val="0"/>
        <w:jc w:val="both"/>
        <w:rPr>
          <w:sz w:val="28"/>
          <w:szCs w:val="28"/>
        </w:rPr>
      </w:pPr>
      <w:r>
        <w:rPr>
          <w:sz w:val="28"/>
          <w:szCs w:val="28"/>
        </w:rPr>
        <w:t xml:space="preserve">     </w:t>
      </w:r>
      <w:r w:rsidRPr="000D3F38">
        <w:rPr>
          <w:sz w:val="28"/>
          <w:szCs w:val="28"/>
        </w:rPr>
        <w:t>При предоставлении муниципальной услуги Администраци</w:t>
      </w:r>
      <w:r>
        <w:rPr>
          <w:sz w:val="28"/>
          <w:szCs w:val="28"/>
        </w:rPr>
        <w:t>я</w:t>
      </w:r>
      <w:r w:rsidRPr="000D3F38">
        <w:rPr>
          <w:sz w:val="28"/>
          <w:szCs w:val="28"/>
        </w:rPr>
        <w:t xml:space="preserve"> </w:t>
      </w:r>
      <w:proofErr w:type="spellStart"/>
      <w:r>
        <w:rPr>
          <w:sz w:val="28"/>
          <w:szCs w:val="28"/>
        </w:rPr>
        <w:t>Усть-Волчихинского</w:t>
      </w:r>
      <w:proofErr w:type="spellEnd"/>
      <w:r w:rsidRPr="000D3F38">
        <w:rPr>
          <w:sz w:val="28"/>
          <w:szCs w:val="28"/>
        </w:rPr>
        <w:t xml:space="preserve"> сельсовета </w:t>
      </w:r>
      <w:proofErr w:type="spellStart"/>
      <w:r w:rsidRPr="000D3F38">
        <w:rPr>
          <w:sz w:val="28"/>
          <w:szCs w:val="28"/>
        </w:rPr>
        <w:t>Волчихинско</w:t>
      </w:r>
      <w:r>
        <w:rPr>
          <w:sz w:val="28"/>
          <w:szCs w:val="28"/>
        </w:rPr>
        <w:t>го</w:t>
      </w:r>
      <w:proofErr w:type="spellEnd"/>
      <w:r>
        <w:rPr>
          <w:sz w:val="28"/>
          <w:szCs w:val="28"/>
        </w:rPr>
        <w:t xml:space="preserve"> района А</w:t>
      </w:r>
      <w:r w:rsidRPr="000D3F38">
        <w:rPr>
          <w:sz w:val="28"/>
          <w:szCs w:val="28"/>
        </w:rPr>
        <w:t>лтайского края взаимодействует с Управлением Федеральной службы государственной регистрации, кадастра и картографии иными 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имеются сведения, указанные в пункте 2.7.2 Административного регламента.</w:t>
      </w:r>
    </w:p>
    <w:p w:rsidR="00D137D0" w:rsidRPr="000D3F38" w:rsidRDefault="00D137D0" w:rsidP="00D137D0">
      <w:pPr>
        <w:tabs>
          <w:tab w:val="left" w:pos="567"/>
        </w:tabs>
        <w:autoSpaceDE w:val="0"/>
        <w:autoSpaceDN w:val="0"/>
        <w:adjustRightInd w:val="0"/>
        <w:jc w:val="both"/>
        <w:rPr>
          <w:sz w:val="28"/>
          <w:szCs w:val="28"/>
        </w:rPr>
      </w:pPr>
      <w:r>
        <w:rPr>
          <w:sz w:val="28"/>
          <w:szCs w:val="28"/>
        </w:rPr>
        <w:t xml:space="preserve">     </w:t>
      </w:r>
      <w:r w:rsidRPr="000D3F38">
        <w:rPr>
          <w:sz w:val="28"/>
          <w:szCs w:val="28"/>
        </w:rPr>
        <w:t>2.3.5. При обращении заявителя в Администраци</w:t>
      </w:r>
      <w:r>
        <w:rPr>
          <w:sz w:val="28"/>
          <w:szCs w:val="28"/>
        </w:rPr>
        <w:t>ю</w:t>
      </w:r>
      <w:r w:rsidRPr="000D3F38">
        <w:rPr>
          <w:sz w:val="28"/>
          <w:szCs w:val="28"/>
        </w:rPr>
        <w:t xml:space="preserve"> </w:t>
      </w:r>
      <w:proofErr w:type="spellStart"/>
      <w:r>
        <w:rPr>
          <w:sz w:val="28"/>
          <w:szCs w:val="28"/>
        </w:rPr>
        <w:t>Усть-Волчихинского</w:t>
      </w:r>
      <w:proofErr w:type="spellEnd"/>
      <w:r w:rsidRPr="000D3F38">
        <w:rPr>
          <w:sz w:val="28"/>
          <w:szCs w:val="28"/>
        </w:rPr>
        <w:t xml:space="preserve"> сельсовета </w:t>
      </w:r>
      <w:proofErr w:type="spellStart"/>
      <w:r w:rsidRPr="000D3F38">
        <w:rPr>
          <w:sz w:val="28"/>
          <w:szCs w:val="28"/>
        </w:rPr>
        <w:t>Волчихинско</w:t>
      </w:r>
      <w:r>
        <w:rPr>
          <w:sz w:val="28"/>
          <w:szCs w:val="28"/>
        </w:rPr>
        <w:t>го</w:t>
      </w:r>
      <w:proofErr w:type="spellEnd"/>
      <w:r>
        <w:rPr>
          <w:sz w:val="28"/>
          <w:szCs w:val="28"/>
        </w:rPr>
        <w:t xml:space="preserve"> района А</w:t>
      </w:r>
      <w:r w:rsidRPr="000D3F38">
        <w:rPr>
          <w:sz w:val="28"/>
          <w:szCs w:val="28"/>
        </w:rPr>
        <w:t>лтайского края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D137D0" w:rsidRPr="000D3F38" w:rsidRDefault="00D137D0" w:rsidP="00D137D0">
      <w:pPr>
        <w:tabs>
          <w:tab w:val="left" w:pos="567"/>
          <w:tab w:val="left" w:pos="1260"/>
        </w:tabs>
        <w:jc w:val="both"/>
        <w:rPr>
          <w:sz w:val="28"/>
          <w:szCs w:val="28"/>
        </w:rPr>
      </w:pPr>
      <w:r>
        <w:rPr>
          <w:sz w:val="28"/>
          <w:szCs w:val="28"/>
        </w:rPr>
        <w:t xml:space="preserve">     </w:t>
      </w:r>
      <w:r w:rsidRPr="000D3F38">
        <w:rPr>
          <w:sz w:val="28"/>
          <w:szCs w:val="28"/>
        </w:rPr>
        <w:t>2.3.5.1. По телефону специалисты Администраци</w:t>
      </w:r>
      <w:r>
        <w:rPr>
          <w:sz w:val="28"/>
          <w:szCs w:val="28"/>
        </w:rPr>
        <w:t>и</w:t>
      </w:r>
      <w:r w:rsidRPr="000D3F38">
        <w:rPr>
          <w:sz w:val="28"/>
          <w:szCs w:val="28"/>
        </w:rPr>
        <w:t xml:space="preserve"> </w:t>
      </w:r>
      <w:proofErr w:type="spellStart"/>
      <w:r>
        <w:rPr>
          <w:sz w:val="28"/>
          <w:szCs w:val="28"/>
        </w:rPr>
        <w:t>Усть-Волчихинского</w:t>
      </w:r>
      <w:proofErr w:type="spellEnd"/>
      <w:r w:rsidRPr="000D3F38">
        <w:rPr>
          <w:sz w:val="28"/>
          <w:szCs w:val="28"/>
        </w:rPr>
        <w:t xml:space="preserve"> сельсовета </w:t>
      </w:r>
      <w:proofErr w:type="spellStart"/>
      <w:r w:rsidRPr="000D3F38">
        <w:rPr>
          <w:sz w:val="28"/>
          <w:szCs w:val="28"/>
        </w:rPr>
        <w:t>Волчихинско</w:t>
      </w:r>
      <w:r>
        <w:rPr>
          <w:sz w:val="28"/>
          <w:szCs w:val="28"/>
        </w:rPr>
        <w:t>го</w:t>
      </w:r>
      <w:proofErr w:type="spellEnd"/>
      <w:r>
        <w:rPr>
          <w:sz w:val="28"/>
          <w:szCs w:val="28"/>
        </w:rPr>
        <w:t xml:space="preserve"> района А</w:t>
      </w:r>
      <w:r w:rsidRPr="000D3F38">
        <w:rPr>
          <w:sz w:val="28"/>
          <w:szCs w:val="28"/>
        </w:rPr>
        <w:t xml:space="preserve">лтайского края дают исчерпывающую информацию по предоставлению муниципальной услуги. </w:t>
      </w:r>
    </w:p>
    <w:p w:rsidR="00D137D0" w:rsidRPr="000D3F38" w:rsidRDefault="00D137D0" w:rsidP="00D137D0">
      <w:pPr>
        <w:tabs>
          <w:tab w:val="left" w:pos="567"/>
          <w:tab w:val="left" w:pos="1260"/>
        </w:tabs>
        <w:jc w:val="both"/>
        <w:rPr>
          <w:sz w:val="28"/>
          <w:szCs w:val="28"/>
        </w:rPr>
      </w:pPr>
      <w:r>
        <w:rPr>
          <w:sz w:val="28"/>
          <w:szCs w:val="28"/>
        </w:rPr>
        <w:t xml:space="preserve">     </w:t>
      </w:r>
      <w:r w:rsidRPr="000D3F38">
        <w:rPr>
          <w:sz w:val="28"/>
          <w:szCs w:val="28"/>
        </w:rPr>
        <w:t xml:space="preserve">2.3.5.2. Консультации по предоставлению муниципальной </w:t>
      </w:r>
      <w:r w:rsidRPr="000D3F38">
        <w:rPr>
          <w:spacing w:val="2"/>
          <w:sz w:val="28"/>
          <w:szCs w:val="28"/>
        </w:rPr>
        <w:t xml:space="preserve">услуги </w:t>
      </w:r>
      <w:r w:rsidRPr="000D3F38">
        <w:rPr>
          <w:spacing w:val="-1"/>
          <w:sz w:val="28"/>
          <w:szCs w:val="28"/>
        </w:rPr>
        <w:t xml:space="preserve">осуществляются специалистами </w:t>
      </w:r>
      <w:r w:rsidRPr="000D3F38">
        <w:rPr>
          <w:sz w:val="28"/>
          <w:szCs w:val="28"/>
        </w:rPr>
        <w:t>Администраци</w:t>
      </w:r>
      <w:r>
        <w:rPr>
          <w:sz w:val="28"/>
          <w:szCs w:val="28"/>
        </w:rPr>
        <w:t>и</w:t>
      </w:r>
      <w:r w:rsidRPr="000D3F38">
        <w:rPr>
          <w:sz w:val="28"/>
          <w:szCs w:val="28"/>
        </w:rPr>
        <w:t xml:space="preserve"> </w:t>
      </w:r>
      <w:proofErr w:type="spellStart"/>
      <w:r>
        <w:rPr>
          <w:sz w:val="28"/>
          <w:szCs w:val="28"/>
        </w:rPr>
        <w:t>Усть-Волчихинского</w:t>
      </w:r>
      <w:proofErr w:type="spellEnd"/>
      <w:r w:rsidRPr="000D3F38">
        <w:rPr>
          <w:sz w:val="28"/>
          <w:szCs w:val="28"/>
        </w:rPr>
        <w:t xml:space="preserve"> сельсовета </w:t>
      </w:r>
      <w:proofErr w:type="spellStart"/>
      <w:r w:rsidRPr="000D3F38">
        <w:rPr>
          <w:sz w:val="28"/>
          <w:szCs w:val="28"/>
        </w:rPr>
        <w:t>Волчихинско</w:t>
      </w:r>
      <w:r>
        <w:rPr>
          <w:sz w:val="28"/>
          <w:szCs w:val="28"/>
        </w:rPr>
        <w:t>го</w:t>
      </w:r>
      <w:proofErr w:type="spellEnd"/>
      <w:r>
        <w:rPr>
          <w:sz w:val="28"/>
          <w:szCs w:val="28"/>
        </w:rPr>
        <w:t xml:space="preserve"> района А</w:t>
      </w:r>
      <w:r w:rsidRPr="000D3F38">
        <w:rPr>
          <w:sz w:val="28"/>
          <w:szCs w:val="28"/>
        </w:rPr>
        <w:t>лтайского края</w:t>
      </w:r>
      <w:r w:rsidRPr="000D3F38">
        <w:rPr>
          <w:spacing w:val="-1"/>
          <w:sz w:val="28"/>
          <w:szCs w:val="28"/>
        </w:rPr>
        <w:t xml:space="preserve"> при личном обращении в </w:t>
      </w:r>
      <w:r w:rsidRPr="000D3F38">
        <w:rPr>
          <w:spacing w:val="2"/>
          <w:sz w:val="28"/>
          <w:szCs w:val="28"/>
        </w:rPr>
        <w:t>рабочее время (приложение 1)</w:t>
      </w:r>
      <w:r w:rsidRPr="000D3F38">
        <w:rPr>
          <w:spacing w:val="-1"/>
          <w:sz w:val="28"/>
          <w:szCs w:val="28"/>
        </w:rPr>
        <w:t>.</w:t>
      </w:r>
    </w:p>
    <w:p w:rsidR="00D137D0" w:rsidRPr="000D3F38" w:rsidRDefault="00D137D0" w:rsidP="00D137D0">
      <w:pPr>
        <w:jc w:val="both"/>
        <w:rPr>
          <w:sz w:val="28"/>
          <w:szCs w:val="28"/>
        </w:rPr>
      </w:pPr>
      <w:r>
        <w:rPr>
          <w:sz w:val="28"/>
          <w:szCs w:val="28"/>
        </w:rPr>
        <w:t xml:space="preserve">     </w:t>
      </w:r>
      <w:r w:rsidRPr="000D3F38">
        <w:rPr>
          <w:sz w:val="28"/>
          <w:szCs w:val="28"/>
        </w:rPr>
        <w:t>2.3.5.3. Консультации по предоставлению муниципальной услуги осуществляются по следующим вопросам:</w:t>
      </w:r>
    </w:p>
    <w:p w:rsidR="00D137D0" w:rsidRPr="000D3F38" w:rsidRDefault="00D137D0" w:rsidP="00D137D0">
      <w:pPr>
        <w:tabs>
          <w:tab w:val="left" w:pos="0"/>
        </w:tabs>
        <w:jc w:val="both"/>
        <w:rPr>
          <w:sz w:val="28"/>
          <w:szCs w:val="28"/>
        </w:rPr>
      </w:pPr>
      <w:r>
        <w:rPr>
          <w:sz w:val="28"/>
          <w:szCs w:val="28"/>
        </w:rPr>
        <w:t xml:space="preserve">     </w:t>
      </w:r>
      <w:r w:rsidRPr="000D3F38">
        <w:rPr>
          <w:sz w:val="28"/>
          <w:szCs w:val="28"/>
        </w:rPr>
        <w:t>1) перечень документов, необходимых для предоставления муниципальной услуги, комплектность (достаточность) представленных документов;</w:t>
      </w:r>
    </w:p>
    <w:p w:rsidR="00D137D0" w:rsidRPr="000D3F38" w:rsidRDefault="00D137D0" w:rsidP="00D137D0">
      <w:pPr>
        <w:tabs>
          <w:tab w:val="left" w:pos="0"/>
        </w:tabs>
        <w:jc w:val="both"/>
        <w:rPr>
          <w:sz w:val="28"/>
          <w:szCs w:val="28"/>
        </w:rPr>
      </w:pPr>
      <w:r>
        <w:rPr>
          <w:sz w:val="28"/>
          <w:szCs w:val="28"/>
        </w:rPr>
        <w:t xml:space="preserve">     </w:t>
      </w:r>
      <w:r w:rsidRPr="000D3F38">
        <w:rPr>
          <w:sz w:val="28"/>
          <w:szCs w:val="28"/>
        </w:rPr>
        <w:t>2) источники получения документов, необходимых для предоставления муниципальной услуги;</w:t>
      </w:r>
    </w:p>
    <w:p w:rsidR="00D137D0" w:rsidRPr="000D3F38" w:rsidRDefault="00D137D0" w:rsidP="00D137D0">
      <w:pPr>
        <w:tabs>
          <w:tab w:val="left" w:pos="0"/>
        </w:tabs>
        <w:jc w:val="both"/>
        <w:rPr>
          <w:sz w:val="28"/>
          <w:szCs w:val="28"/>
        </w:rPr>
      </w:pPr>
      <w:r>
        <w:rPr>
          <w:sz w:val="28"/>
          <w:szCs w:val="28"/>
        </w:rPr>
        <w:t xml:space="preserve">     </w:t>
      </w:r>
      <w:r w:rsidRPr="000D3F38">
        <w:rPr>
          <w:sz w:val="28"/>
          <w:szCs w:val="28"/>
        </w:rPr>
        <w:t>3) время приема и выдачи документов;</w:t>
      </w:r>
    </w:p>
    <w:p w:rsidR="00D137D0" w:rsidRPr="000D3F38" w:rsidRDefault="00D137D0" w:rsidP="00D137D0">
      <w:pPr>
        <w:tabs>
          <w:tab w:val="left" w:pos="0"/>
        </w:tabs>
        <w:jc w:val="both"/>
        <w:rPr>
          <w:sz w:val="28"/>
          <w:szCs w:val="28"/>
        </w:rPr>
      </w:pPr>
      <w:r>
        <w:rPr>
          <w:sz w:val="28"/>
          <w:szCs w:val="28"/>
        </w:rPr>
        <w:t xml:space="preserve">     </w:t>
      </w:r>
      <w:r w:rsidRPr="000D3F38">
        <w:rPr>
          <w:sz w:val="28"/>
          <w:szCs w:val="28"/>
        </w:rPr>
        <w:t>4) сроки предоставления муниципальной услуги;</w:t>
      </w:r>
    </w:p>
    <w:p w:rsidR="00D137D0" w:rsidRPr="000D3F38" w:rsidRDefault="00D137D0" w:rsidP="00D137D0">
      <w:pPr>
        <w:tabs>
          <w:tab w:val="left" w:pos="0"/>
        </w:tabs>
        <w:jc w:val="both"/>
        <w:rPr>
          <w:sz w:val="28"/>
          <w:szCs w:val="28"/>
        </w:rPr>
      </w:pPr>
      <w:r>
        <w:rPr>
          <w:sz w:val="28"/>
          <w:szCs w:val="28"/>
        </w:rPr>
        <w:t xml:space="preserve">     </w:t>
      </w:r>
      <w:r w:rsidRPr="000D3F38">
        <w:rPr>
          <w:sz w:val="28"/>
          <w:szCs w:val="28"/>
        </w:rPr>
        <w:t>5) порядок обжалования действий (бездействия) и решений, осуществляемых и принимаемых в ходе предоставления муниципальной услуги;</w:t>
      </w:r>
    </w:p>
    <w:p w:rsidR="00D137D0" w:rsidRPr="000D3F38" w:rsidRDefault="00D137D0" w:rsidP="00D137D0">
      <w:pPr>
        <w:tabs>
          <w:tab w:val="left" w:pos="0"/>
        </w:tabs>
        <w:jc w:val="both"/>
        <w:rPr>
          <w:sz w:val="28"/>
          <w:szCs w:val="28"/>
        </w:rPr>
      </w:pPr>
      <w:r>
        <w:rPr>
          <w:sz w:val="28"/>
          <w:szCs w:val="28"/>
        </w:rPr>
        <w:t xml:space="preserve">     </w:t>
      </w:r>
      <w:r w:rsidRPr="000D3F38">
        <w:rPr>
          <w:sz w:val="28"/>
          <w:szCs w:val="28"/>
        </w:rPr>
        <w:t xml:space="preserve">6) иные вопросы, входящие в компетенцию органа местного самоуправления, предоставляющего муниципальную услугу. </w:t>
      </w:r>
    </w:p>
    <w:p w:rsidR="00D137D0" w:rsidRPr="000D3F38" w:rsidRDefault="00D137D0" w:rsidP="00D137D0">
      <w:pPr>
        <w:tabs>
          <w:tab w:val="left" w:pos="567"/>
        </w:tabs>
        <w:jc w:val="both"/>
        <w:rPr>
          <w:sz w:val="28"/>
          <w:szCs w:val="28"/>
        </w:rPr>
      </w:pPr>
      <w:r>
        <w:rPr>
          <w:sz w:val="28"/>
          <w:szCs w:val="28"/>
        </w:rPr>
        <w:t xml:space="preserve">     </w:t>
      </w:r>
      <w:r w:rsidRPr="000D3F38">
        <w:rPr>
          <w:sz w:val="28"/>
          <w:szCs w:val="28"/>
        </w:rPr>
        <w:t>2.3.5.4. При осуществлении консультирования специалисты Администраци</w:t>
      </w:r>
      <w:r>
        <w:rPr>
          <w:sz w:val="28"/>
          <w:szCs w:val="28"/>
        </w:rPr>
        <w:t>и</w:t>
      </w:r>
      <w:r w:rsidRPr="000D3F38">
        <w:rPr>
          <w:sz w:val="28"/>
          <w:szCs w:val="28"/>
        </w:rPr>
        <w:t xml:space="preserve"> </w:t>
      </w:r>
      <w:proofErr w:type="spellStart"/>
      <w:r>
        <w:rPr>
          <w:sz w:val="28"/>
          <w:szCs w:val="28"/>
        </w:rPr>
        <w:t>Усть-Волчихинского</w:t>
      </w:r>
      <w:proofErr w:type="spellEnd"/>
      <w:r w:rsidRPr="000D3F38">
        <w:rPr>
          <w:sz w:val="28"/>
          <w:szCs w:val="28"/>
        </w:rPr>
        <w:t xml:space="preserve"> сельсовета </w:t>
      </w:r>
      <w:proofErr w:type="spellStart"/>
      <w:r w:rsidRPr="000D3F38">
        <w:rPr>
          <w:sz w:val="28"/>
          <w:szCs w:val="28"/>
        </w:rPr>
        <w:t>Волчихинско</w:t>
      </w:r>
      <w:r>
        <w:rPr>
          <w:sz w:val="28"/>
          <w:szCs w:val="28"/>
        </w:rPr>
        <w:t>го</w:t>
      </w:r>
      <w:proofErr w:type="spellEnd"/>
      <w:r>
        <w:rPr>
          <w:sz w:val="28"/>
          <w:szCs w:val="28"/>
        </w:rPr>
        <w:t xml:space="preserve"> района А</w:t>
      </w:r>
      <w:r w:rsidRPr="000D3F38">
        <w:rPr>
          <w:sz w:val="28"/>
          <w:szCs w:val="28"/>
        </w:rPr>
        <w:t xml:space="preserve">лтайского края обязаны представиться (указать фамилию, имя, отчество, должность), в вежливой и корректной форме, лаконично, по существу дать ответы на заданные гражданином вопросы. </w:t>
      </w:r>
    </w:p>
    <w:p w:rsidR="00D137D0" w:rsidRPr="000D3F38" w:rsidRDefault="00D137D0" w:rsidP="00D137D0">
      <w:pPr>
        <w:tabs>
          <w:tab w:val="left" w:pos="567"/>
        </w:tabs>
        <w:autoSpaceDE w:val="0"/>
        <w:autoSpaceDN w:val="0"/>
        <w:adjustRightInd w:val="0"/>
        <w:jc w:val="both"/>
        <w:rPr>
          <w:sz w:val="28"/>
          <w:szCs w:val="28"/>
        </w:rPr>
      </w:pPr>
      <w:r>
        <w:rPr>
          <w:sz w:val="28"/>
          <w:szCs w:val="28"/>
        </w:rPr>
        <w:t xml:space="preserve">     </w:t>
      </w:r>
      <w:r w:rsidRPr="000D3F38">
        <w:rPr>
          <w:sz w:val="28"/>
          <w:szCs w:val="28"/>
        </w:rPr>
        <w:t>2.3.5.5. Если поставленные гражданином вопросы не входят в компетенцию Администраци</w:t>
      </w:r>
      <w:r>
        <w:rPr>
          <w:sz w:val="28"/>
          <w:szCs w:val="28"/>
        </w:rPr>
        <w:t>и</w:t>
      </w:r>
      <w:r w:rsidRPr="000D3F38">
        <w:rPr>
          <w:sz w:val="28"/>
          <w:szCs w:val="28"/>
        </w:rPr>
        <w:t xml:space="preserve"> </w:t>
      </w:r>
      <w:proofErr w:type="spellStart"/>
      <w:r>
        <w:rPr>
          <w:sz w:val="28"/>
          <w:szCs w:val="28"/>
        </w:rPr>
        <w:t>Усть-Волчихинского</w:t>
      </w:r>
      <w:proofErr w:type="spellEnd"/>
      <w:r w:rsidRPr="000D3F38">
        <w:rPr>
          <w:sz w:val="28"/>
          <w:szCs w:val="28"/>
        </w:rPr>
        <w:t xml:space="preserve"> сельсовета </w:t>
      </w:r>
      <w:proofErr w:type="spellStart"/>
      <w:r w:rsidRPr="000D3F38">
        <w:rPr>
          <w:sz w:val="28"/>
          <w:szCs w:val="28"/>
        </w:rPr>
        <w:t>Волчихинско</w:t>
      </w:r>
      <w:r>
        <w:rPr>
          <w:sz w:val="28"/>
          <w:szCs w:val="28"/>
        </w:rPr>
        <w:t>го</w:t>
      </w:r>
      <w:proofErr w:type="spellEnd"/>
      <w:r>
        <w:rPr>
          <w:sz w:val="28"/>
          <w:szCs w:val="28"/>
        </w:rPr>
        <w:t xml:space="preserve"> района А</w:t>
      </w:r>
      <w:r w:rsidRPr="000D3F38">
        <w:rPr>
          <w:sz w:val="28"/>
          <w:szCs w:val="28"/>
        </w:rPr>
        <w:t>лтайского края, специалист информирует посетителя о невозможности предоставления сведений и разъясняет ему право обратиться в орган, к компетенции которого относятся поставленные вопросы.</w:t>
      </w:r>
    </w:p>
    <w:p w:rsidR="00D137D0" w:rsidRPr="000D3F38" w:rsidRDefault="00D137D0" w:rsidP="00D137D0">
      <w:pPr>
        <w:tabs>
          <w:tab w:val="left" w:pos="567"/>
        </w:tabs>
        <w:autoSpaceDE w:val="0"/>
        <w:autoSpaceDN w:val="0"/>
        <w:adjustRightInd w:val="0"/>
        <w:jc w:val="both"/>
        <w:rPr>
          <w:sz w:val="28"/>
          <w:szCs w:val="28"/>
        </w:rPr>
      </w:pPr>
      <w:r>
        <w:rPr>
          <w:sz w:val="28"/>
          <w:szCs w:val="28"/>
        </w:rPr>
        <w:t xml:space="preserve">     </w:t>
      </w:r>
      <w:r w:rsidRPr="000D3F38">
        <w:rPr>
          <w:sz w:val="28"/>
          <w:szCs w:val="28"/>
        </w:rPr>
        <w:t>2.4. Результат предоставления муниципальной услуги.</w:t>
      </w:r>
    </w:p>
    <w:p w:rsidR="00D137D0" w:rsidRPr="000D3F38" w:rsidRDefault="00D137D0" w:rsidP="00D137D0">
      <w:pPr>
        <w:tabs>
          <w:tab w:val="left" w:pos="567"/>
        </w:tabs>
        <w:autoSpaceDE w:val="0"/>
        <w:autoSpaceDN w:val="0"/>
        <w:adjustRightInd w:val="0"/>
        <w:jc w:val="both"/>
        <w:rPr>
          <w:sz w:val="28"/>
          <w:szCs w:val="28"/>
        </w:rPr>
      </w:pPr>
      <w:r>
        <w:rPr>
          <w:sz w:val="28"/>
          <w:szCs w:val="28"/>
        </w:rPr>
        <w:t xml:space="preserve">     </w:t>
      </w:r>
      <w:r w:rsidRPr="000D3F38">
        <w:rPr>
          <w:sz w:val="28"/>
          <w:szCs w:val="28"/>
        </w:rPr>
        <w:t>Результатом предоставления муниципальной услуги является:</w:t>
      </w:r>
    </w:p>
    <w:p w:rsidR="00D137D0" w:rsidRPr="000D3F38" w:rsidRDefault="00D137D0" w:rsidP="00D137D0">
      <w:pPr>
        <w:tabs>
          <w:tab w:val="left" w:pos="567"/>
        </w:tabs>
        <w:autoSpaceDE w:val="0"/>
        <w:autoSpaceDN w:val="0"/>
        <w:adjustRightInd w:val="0"/>
        <w:jc w:val="both"/>
        <w:rPr>
          <w:rFonts w:eastAsia="Calibri"/>
          <w:sz w:val="28"/>
          <w:szCs w:val="28"/>
          <w:lang w:eastAsia="en-US"/>
        </w:rPr>
      </w:pPr>
      <w:r>
        <w:rPr>
          <w:sz w:val="28"/>
          <w:szCs w:val="28"/>
        </w:rPr>
        <w:t xml:space="preserve">     </w:t>
      </w:r>
      <w:r w:rsidRPr="000D3F38">
        <w:rPr>
          <w:sz w:val="28"/>
          <w:szCs w:val="28"/>
        </w:rPr>
        <w:t>1) постановка на учет гражданина, испытывающего потребность в древесине для собственных нужд;</w:t>
      </w:r>
    </w:p>
    <w:p w:rsidR="00D137D0" w:rsidRPr="000D3F38" w:rsidRDefault="00D137D0" w:rsidP="00D137D0">
      <w:pPr>
        <w:widowControl w:val="0"/>
        <w:tabs>
          <w:tab w:val="left" w:pos="567"/>
        </w:tabs>
        <w:autoSpaceDE w:val="0"/>
        <w:autoSpaceDN w:val="0"/>
        <w:adjustRightInd w:val="0"/>
        <w:jc w:val="both"/>
        <w:rPr>
          <w:sz w:val="28"/>
          <w:szCs w:val="28"/>
        </w:rPr>
      </w:pPr>
      <w:r>
        <w:rPr>
          <w:sz w:val="28"/>
          <w:szCs w:val="28"/>
        </w:rPr>
        <w:t xml:space="preserve">     </w:t>
      </w:r>
      <w:r w:rsidRPr="000D3F38">
        <w:rPr>
          <w:sz w:val="28"/>
          <w:szCs w:val="28"/>
        </w:rPr>
        <w:t xml:space="preserve">2) </w:t>
      </w:r>
      <w:r w:rsidRPr="000D3F38">
        <w:rPr>
          <w:rFonts w:eastAsia="Calibri"/>
          <w:sz w:val="28"/>
          <w:szCs w:val="28"/>
        </w:rPr>
        <w:t xml:space="preserve">принятие решения об отказе в </w:t>
      </w:r>
      <w:r w:rsidRPr="000D3F38">
        <w:rPr>
          <w:sz w:val="28"/>
          <w:szCs w:val="28"/>
        </w:rPr>
        <w:t>постановке на учет гражданина, испытывающего потребность в древесине для собственных нужд.</w:t>
      </w:r>
    </w:p>
    <w:p w:rsidR="00D137D0" w:rsidRPr="000D3F38" w:rsidRDefault="00D137D0" w:rsidP="00D137D0">
      <w:pPr>
        <w:widowControl w:val="0"/>
        <w:tabs>
          <w:tab w:val="left" w:pos="567"/>
        </w:tabs>
        <w:autoSpaceDE w:val="0"/>
        <w:autoSpaceDN w:val="0"/>
        <w:adjustRightInd w:val="0"/>
        <w:jc w:val="both"/>
        <w:rPr>
          <w:sz w:val="28"/>
          <w:szCs w:val="28"/>
        </w:rPr>
      </w:pPr>
      <w:r>
        <w:rPr>
          <w:sz w:val="28"/>
          <w:szCs w:val="28"/>
        </w:rPr>
        <w:t xml:space="preserve">     </w:t>
      </w:r>
      <w:r w:rsidRPr="000D3F38">
        <w:rPr>
          <w:sz w:val="28"/>
          <w:szCs w:val="28"/>
        </w:rPr>
        <w:t>2.5. Срок предоставления муниципальной услуги.</w:t>
      </w:r>
    </w:p>
    <w:p w:rsidR="00D137D0" w:rsidRPr="000D3F38" w:rsidRDefault="00D137D0" w:rsidP="00D137D0">
      <w:pPr>
        <w:autoSpaceDE w:val="0"/>
        <w:autoSpaceDN w:val="0"/>
        <w:adjustRightInd w:val="0"/>
        <w:jc w:val="both"/>
        <w:rPr>
          <w:sz w:val="28"/>
          <w:szCs w:val="28"/>
        </w:rPr>
      </w:pPr>
      <w:r>
        <w:rPr>
          <w:sz w:val="28"/>
          <w:szCs w:val="28"/>
        </w:rPr>
        <w:t xml:space="preserve">     </w:t>
      </w:r>
      <w:proofErr w:type="gramStart"/>
      <w:r w:rsidRPr="000D3F38">
        <w:rPr>
          <w:sz w:val="28"/>
          <w:szCs w:val="28"/>
        </w:rPr>
        <w:t>Срок принятия решения о постановке на учет (отказе в постановке на учет), граждан, испытывающих потребность в древесине для собственных нужд, не должно превышать 20 дней со дня поступления в орган местного самоуправления заявления и документов, необходимых для предоставления муниципальной услуги, подлежащих представлению заявителем (представителем) в соответствии с пунктами 2.7.1 - 2.7.1.2 Административного регламента.</w:t>
      </w:r>
      <w:proofErr w:type="gramEnd"/>
    </w:p>
    <w:p w:rsidR="00D137D0" w:rsidRPr="000D3F38" w:rsidRDefault="00D137D0" w:rsidP="00D137D0">
      <w:pPr>
        <w:autoSpaceDE w:val="0"/>
        <w:autoSpaceDN w:val="0"/>
        <w:adjustRightInd w:val="0"/>
        <w:jc w:val="both"/>
        <w:rPr>
          <w:sz w:val="28"/>
          <w:szCs w:val="28"/>
        </w:rPr>
      </w:pPr>
      <w:r>
        <w:rPr>
          <w:sz w:val="28"/>
          <w:szCs w:val="28"/>
        </w:rPr>
        <w:t xml:space="preserve">    </w:t>
      </w:r>
      <w:r w:rsidRPr="000D3F38">
        <w:rPr>
          <w:sz w:val="28"/>
          <w:szCs w:val="28"/>
        </w:rPr>
        <w:t xml:space="preserve"> В случае представления заявителем документов, указанных в пунктах 2.7.1 – 2.7.1.2 Административного регламента, через МФЦ, срок принятия решения о предоставлении муниципальной услуги исчисляется со дня их передачи МФЦ в орган местного самоуправления. </w:t>
      </w:r>
    </w:p>
    <w:p w:rsidR="00D137D0" w:rsidRPr="000D3F38" w:rsidRDefault="00D137D0" w:rsidP="00D137D0">
      <w:pPr>
        <w:tabs>
          <w:tab w:val="left" w:pos="567"/>
        </w:tabs>
        <w:autoSpaceDE w:val="0"/>
        <w:autoSpaceDN w:val="0"/>
        <w:adjustRightInd w:val="0"/>
        <w:jc w:val="both"/>
        <w:rPr>
          <w:sz w:val="28"/>
          <w:szCs w:val="28"/>
        </w:rPr>
      </w:pPr>
      <w:r>
        <w:rPr>
          <w:sz w:val="28"/>
          <w:szCs w:val="28"/>
        </w:rPr>
        <w:t xml:space="preserve">     </w:t>
      </w:r>
      <w:r w:rsidRPr="000D3F38">
        <w:rPr>
          <w:sz w:val="28"/>
          <w:szCs w:val="28"/>
        </w:rPr>
        <w:t>2.6. Перечень нормативных правовых актов, непосредственно регулирующих предоставление муниципальной услуги.</w:t>
      </w:r>
    </w:p>
    <w:p w:rsidR="00D137D0" w:rsidRPr="000D3F38" w:rsidRDefault="00D137D0" w:rsidP="00D137D0">
      <w:pPr>
        <w:tabs>
          <w:tab w:val="left" w:pos="567"/>
        </w:tabs>
        <w:jc w:val="both"/>
        <w:rPr>
          <w:sz w:val="28"/>
          <w:szCs w:val="28"/>
        </w:rPr>
      </w:pPr>
      <w:r>
        <w:rPr>
          <w:sz w:val="28"/>
          <w:szCs w:val="28"/>
        </w:rPr>
        <w:t xml:space="preserve">     </w:t>
      </w:r>
      <w:r w:rsidRPr="000D3F38">
        <w:rPr>
          <w:sz w:val="28"/>
          <w:szCs w:val="28"/>
        </w:rPr>
        <w:t xml:space="preserve">Предоставление муниципальной услуги осуществляется в соответствии со следующими нормативными правовыми актами: </w:t>
      </w:r>
    </w:p>
    <w:p w:rsidR="00D137D0" w:rsidRPr="000D3F38" w:rsidRDefault="00D137D0" w:rsidP="00D137D0">
      <w:pPr>
        <w:tabs>
          <w:tab w:val="left" w:pos="567"/>
        </w:tabs>
        <w:jc w:val="both"/>
        <w:rPr>
          <w:sz w:val="28"/>
          <w:szCs w:val="28"/>
        </w:rPr>
      </w:pPr>
      <w:r>
        <w:rPr>
          <w:sz w:val="28"/>
          <w:szCs w:val="28"/>
        </w:rPr>
        <w:t xml:space="preserve">     </w:t>
      </w:r>
      <w:r w:rsidRPr="000D3F38">
        <w:rPr>
          <w:sz w:val="28"/>
          <w:szCs w:val="28"/>
        </w:rPr>
        <w:t>1)</w:t>
      </w:r>
      <w:r>
        <w:rPr>
          <w:sz w:val="28"/>
          <w:szCs w:val="28"/>
        </w:rPr>
        <w:t xml:space="preserve"> </w:t>
      </w:r>
      <w:r w:rsidRPr="000D3F38">
        <w:rPr>
          <w:sz w:val="28"/>
          <w:szCs w:val="28"/>
        </w:rPr>
        <w:t>Конституцией Российской Федерации;</w:t>
      </w:r>
    </w:p>
    <w:p w:rsidR="00D137D0" w:rsidRPr="000D3F38" w:rsidRDefault="00D137D0" w:rsidP="00D137D0">
      <w:pPr>
        <w:pStyle w:val="af6"/>
        <w:tabs>
          <w:tab w:val="left" w:pos="567"/>
        </w:tabs>
        <w:jc w:val="both"/>
        <w:rPr>
          <w:rFonts w:ascii="Times New Roman" w:hAnsi="Times New Roman" w:cs="Times New Roman"/>
          <w:sz w:val="28"/>
          <w:szCs w:val="28"/>
        </w:rPr>
      </w:pPr>
      <w:r>
        <w:rPr>
          <w:rFonts w:ascii="Times New Roman" w:hAnsi="Times New Roman" w:cs="Times New Roman"/>
          <w:sz w:val="28"/>
          <w:szCs w:val="28"/>
        </w:rPr>
        <w:t xml:space="preserve">     </w:t>
      </w:r>
      <w:r w:rsidRPr="000D3F38">
        <w:rPr>
          <w:rFonts w:ascii="Times New Roman" w:hAnsi="Times New Roman" w:cs="Times New Roman"/>
          <w:sz w:val="28"/>
          <w:szCs w:val="28"/>
        </w:rPr>
        <w:t>2)</w:t>
      </w:r>
      <w:r>
        <w:rPr>
          <w:rFonts w:ascii="Times New Roman" w:hAnsi="Times New Roman" w:cs="Times New Roman"/>
          <w:sz w:val="28"/>
          <w:szCs w:val="28"/>
        </w:rPr>
        <w:t xml:space="preserve"> </w:t>
      </w:r>
      <w:r w:rsidRPr="000D3F38">
        <w:rPr>
          <w:rFonts w:ascii="Times New Roman" w:hAnsi="Times New Roman" w:cs="Times New Roman"/>
          <w:sz w:val="28"/>
          <w:szCs w:val="28"/>
        </w:rPr>
        <w:t>Лесным кодексом Российской Федерации;</w:t>
      </w:r>
    </w:p>
    <w:p w:rsidR="00D137D0" w:rsidRPr="000D3F38" w:rsidRDefault="00D137D0" w:rsidP="00D137D0">
      <w:pPr>
        <w:pStyle w:val="af6"/>
        <w:tabs>
          <w:tab w:val="left" w:pos="567"/>
        </w:tabs>
        <w:jc w:val="both"/>
        <w:rPr>
          <w:rFonts w:ascii="Times New Roman" w:hAnsi="Times New Roman" w:cs="Times New Roman"/>
          <w:sz w:val="28"/>
          <w:szCs w:val="28"/>
        </w:rPr>
      </w:pPr>
      <w:r>
        <w:rPr>
          <w:rFonts w:ascii="Times New Roman" w:hAnsi="Times New Roman" w:cs="Times New Roman"/>
          <w:sz w:val="28"/>
          <w:szCs w:val="28"/>
        </w:rPr>
        <w:t xml:space="preserve">     </w:t>
      </w:r>
      <w:r w:rsidRPr="000D3F38">
        <w:rPr>
          <w:rFonts w:ascii="Times New Roman" w:hAnsi="Times New Roman" w:cs="Times New Roman"/>
          <w:sz w:val="28"/>
          <w:szCs w:val="28"/>
        </w:rPr>
        <w:t>3) Жилищным кодексом Российской Федерации;</w:t>
      </w:r>
    </w:p>
    <w:p w:rsidR="00D137D0" w:rsidRPr="000D3F38" w:rsidRDefault="00D137D0" w:rsidP="00D137D0">
      <w:pPr>
        <w:tabs>
          <w:tab w:val="left" w:pos="567"/>
        </w:tabs>
        <w:jc w:val="both"/>
        <w:rPr>
          <w:sz w:val="28"/>
          <w:szCs w:val="28"/>
        </w:rPr>
      </w:pPr>
      <w:r>
        <w:rPr>
          <w:sz w:val="28"/>
          <w:szCs w:val="28"/>
        </w:rPr>
        <w:t xml:space="preserve">     </w:t>
      </w:r>
      <w:r w:rsidRPr="000D3F38">
        <w:rPr>
          <w:sz w:val="28"/>
          <w:szCs w:val="28"/>
        </w:rPr>
        <w:t>4) Федеральным законом от 06.10.2003 №</w:t>
      </w:r>
      <w:r>
        <w:rPr>
          <w:sz w:val="28"/>
          <w:szCs w:val="28"/>
        </w:rPr>
        <w:t xml:space="preserve"> </w:t>
      </w:r>
      <w:r w:rsidRPr="000D3F38">
        <w:rPr>
          <w:sz w:val="28"/>
          <w:szCs w:val="28"/>
        </w:rPr>
        <w:t>131-ФЗ «Об общих принципах организации местного самоуправления в Российской Федерации»;</w:t>
      </w:r>
    </w:p>
    <w:p w:rsidR="00D137D0" w:rsidRPr="000D3F38" w:rsidRDefault="00D137D0" w:rsidP="00D137D0">
      <w:pPr>
        <w:tabs>
          <w:tab w:val="left" w:pos="567"/>
        </w:tabs>
        <w:jc w:val="both"/>
        <w:rPr>
          <w:color w:val="000000"/>
          <w:sz w:val="28"/>
          <w:szCs w:val="28"/>
        </w:rPr>
      </w:pPr>
      <w:r>
        <w:rPr>
          <w:color w:val="000000"/>
          <w:sz w:val="28"/>
          <w:szCs w:val="28"/>
        </w:rPr>
        <w:t xml:space="preserve">     </w:t>
      </w:r>
      <w:r w:rsidRPr="000D3F38">
        <w:rPr>
          <w:color w:val="000000"/>
          <w:sz w:val="28"/>
          <w:szCs w:val="28"/>
        </w:rPr>
        <w:t xml:space="preserve">5) </w:t>
      </w:r>
      <w:r w:rsidRPr="000D3F38">
        <w:rPr>
          <w:sz w:val="28"/>
          <w:szCs w:val="28"/>
        </w:rPr>
        <w:t>Федеральным законом Российской Федерации от 02.05.2006 № 59-ФЗ «О порядке рассмотрения обращений граждан Российской Федерации»;</w:t>
      </w:r>
    </w:p>
    <w:p w:rsidR="00D137D0" w:rsidRPr="000D3F38" w:rsidRDefault="00D137D0" w:rsidP="00D137D0">
      <w:pPr>
        <w:tabs>
          <w:tab w:val="left" w:pos="567"/>
        </w:tabs>
        <w:jc w:val="both"/>
        <w:rPr>
          <w:sz w:val="28"/>
          <w:szCs w:val="28"/>
        </w:rPr>
      </w:pPr>
      <w:r>
        <w:rPr>
          <w:sz w:val="28"/>
          <w:szCs w:val="28"/>
        </w:rPr>
        <w:t xml:space="preserve">     </w:t>
      </w:r>
      <w:r w:rsidRPr="000D3F38">
        <w:rPr>
          <w:sz w:val="28"/>
          <w:szCs w:val="28"/>
        </w:rPr>
        <w:t>6)</w:t>
      </w:r>
      <w:r>
        <w:rPr>
          <w:sz w:val="28"/>
          <w:szCs w:val="28"/>
        </w:rPr>
        <w:t xml:space="preserve"> </w:t>
      </w:r>
      <w:r w:rsidRPr="000D3F38">
        <w:rPr>
          <w:sz w:val="28"/>
          <w:szCs w:val="28"/>
        </w:rPr>
        <w:t>Федеральным законом от 27.07.2006 №</w:t>
      </w:r>
      <w:r>
        <w:rPr>
          <w:sz w:val="28"/>
          <w:szCs w:val="28"/>
        </w:rPr>
        <w:t xml:space="preserve"> </w:t>
      </w:r>
      <w:r w:rsidRPr="000D3F38">
        <w:rPr>
          <w:sz w:val="28"/>
          <w:szCs w:val="28"/>
        </w:rPr>
        <w:t>152-ФЗ «О персональных данных»;</w:t>
      </w:r>
    </w:p>
    <w:p w:rsidR="00D137D0" w:rsidRPr="000D3F38" w:rsidRDefault="00D137D0" w:rsidP="00D137D0">
      <w:pPr>
        <w:tabs>
          <w:tab w:val="left" w:pos="567"/>
        </w:tabs>
        <w:jc w:val="both"/>
        <w:rPr>
          <w:sz w:val="28"/>
          <w:szCs w:val="28"/>
        </w:rPr>
      </w:pPr>
      <w:r>
        <w:rPr>
          <w:sz w:val="28"/>
          <w:szCs w:val="28"/>
        </w:rPr>
        <w:t xml:space="preserve">     </w:t>
      </w:r>
      <w:r w:rsidRPr="000D3F38">
        <w:rPr>
          <w:sz w:val="28"/>
          <w:szCs w:val="28"/>
        </w:rPr>
        <w:t>7) Федеральным законом от 27.07.2010 №</w:t>
      </w:r>
      <w:r>
        <w:rPr>
          <w:sz w:val="28"/>
          <w:szCs w:val="28"/>
        </w:rPr>
        <w:t xml:space="preserve"> </w:t>
      </w:r>
      <w:r w:rsidRPr="000D3F38">
        <w:rPr>
          <w:sz w:val="28"/>
          <w:szCs w:val="28"/>
        </w:rPr>
        <w:t>210-ФЗ «Об организации предоставления государственных и муниципальных услуг»;</w:t>
      </w:r>
    </w:p>
    <w:p w:rsidR="00D137D0" w:rsidRPr="000D3F38" w:rsidRDefault="00D137D0" w:rsidP="00D137D0">
      <w:pPr>
        <w:tabs>
          <w:tab w:val="left" w:pos="567"/>
        </w:tabs>
        <w:jc w:val="both"/>
        <w:rPr>
          <w:sz w:val="28"/>
          <w:szCs w:val="28"/>
        </w:rPr>
      </w:pPr>
      <w:r>
        <w:rPr>
          <w:sz w:val="28"/>
          <w:szCs w:val="28"/>
        </w:rPr>
        <w:t xml:space="preserve">     </w:t>
      </w:r>
      <w:r w:rsidRPr="000D3F38">
        <w:rPr>
          <w:sz w:val="28"/>
          <w:szCs w:val="28"/>
        </w:rPr>
        <w:t>8)</w:t>
      </w:r>
      <w:r>
        <w:rPr>
          <w:sz w:val="28"/>
          <w:szCs w:val="28"/>
        </w:rPr>
        <w:t xml:space="preserve"> </w:t>
      </w:r>
      <w:r w:rsidRPr="000D3F38">
        <w:rPr>
          <w:sz w:val="28"/>
          <w:szCs w:val="28"/>
        </w:rPr>
        <w:t>Федеральным законом от 24.11.1995 № 181-ФЗ «О социальной защите инвалидов в Российской Федерации»;</w:t>
      </w:r>
    </w:p>
    <w:p w:rsidR="00D137D0" w:rsidRPr="000D3F38" w:rsidRDefault="00D137D0" w:rsidP="00D137D0">
      <w:pPr>
        <w:jc w:val="both"/>
        <w:rPr>
          <w:color w:val="000000"/>
          <w:sz w:val="28"/>
          <w:szCs w:val="28"/>
        </w:rPr>
      </w:pPr>
      <w:r>
        <w:rPr>
          <w:color w:val="000000"/>
          <w:sz w:val="28"/>
          <w:szCs w:val="28"/>
        </w:rPr>
        <w:t xml:space="preserve">     </w:t>
      </w:r>
      <w:r w:rsidRPr="000D3F38">
        <w:rPr>
          <w:color w:val="000000"/>
          <w:sz w:val="28"/>
          <w:szCs w:val="28"/>
        </w:rPr>
        <w:t>9)</w:t>
      </w:r>
      <w:r>
        <w:rPr>
          <w:color w:val="000000"/>
          <w:sz w:val="28"/>
          <w:szCs w:val="28"/>
        </w:rPr>
        <w:t xml:space="preserve"> </w:t>
      </w:r>
      <w:r w:rsidRPr="000D3F38">
        <w:rPr>
          <w:color w:val="000000"/>
          <w:sz w:val="28"/>
          <w:szCs w:val="28"/>
        </w:rPr>
        <w:t xml:space="preserve">Постановлением Правительства </w:t>
      </w:r>
      <w:r w:rsidRPr="000D3F38">
        <w:rPr>
          <w:sz w:val="28"/>
          <w:szCs w:val="28"/>
        </w:rPr>
        <w:t>Российской Федерации</w:t>
      </w:r>
      <w:r w:rsidRPr="000D3F38">
        <w:rPr>
          <w:color w:val="000000"/>
          <w:sz w:val="28"/>
          <w:szCs w:val="28"/>
        </w:rPr>
        <w:t xml:space="preserve"> от 26.03.2016 №</w:t>
      </w:r>
      <w:r>
        <w:rPr>
          <w:color w:val="000000"/>
          <w:sz w:val="28"/>
          <w:szCs w:val="28"/>
        </w:rPr>
        <w:t xml:space="preserve"> </w:t>
      </w:r>
      <w:r w:rsidRPr="000D3F38">
        <w:rPr>
          <w:color w:val="000000"/>
          <w:sz w:val="28"/>
          <w:szCs w:val="28"/>
        </w:rPr>
        <w:t>236 «О требованиях к предоставлению в электронной форме государственных и муниципальных услуг»;</w:t>
      </w:r>
    </w:p>
    <w:p w:rsidR="00D137D0" w:rsidRPr="000D3F38" w:rsidRDefault="00D137D0" w:rsidP="00D137D0">
      <w:pPr>
        <w:jc w:val="both"/>
        <w:rPr>
          <w:color w:val="000000"/>
          <w:sz w:val="28"/>
          <w:szCs w:val="28"/>
        </w:rPr>
      </w:pPr>
      <w:r>
        <w:rPr>
          <w:color w:val="000000"/>
          <w:sz w:val="28"/>
          <w:szCs w:val="28"/>
        </w:rPr>
        <w:t xml:space="preserve">     </w:t>
      </w:r>
      <w:r w:rsidRPr="000D3F38">
        <w:rPr>
          <w:color w:val="000000"/>
          <w:sz w:val="28"/>
          <w:szCs w:val="28"/>
        </w:rPr>
        <w:t>10)</w:t>
      </w:r>
      <w:r>
        <w:rPr>
          <w:color w:val="000000"/>
          <w:sz w:val="28"/>
          <w:szCs w:val="28"/>
        </w:rPr>
        <w:t xml:space="preserve"> </w:t>
      </w:r>
      <w:r w:rsidRPr="000D3F38">
        <w:rPr>
          <w:color w:val="000000"/>
          <w:sz w:val="28"/>
          <w:szCs w:val="28"/>
        </w:rPr>
        <w:t xml:space="preserve">Постановление Правительства Российской Федерации </w:t>
      </w:r>
      <w:r>
        <w:rPr>
          <w:color w:val="000000"/>
          <w:sz w:val="28"/>
          <w:szCs w:val="28"/>
        </w:rPr>
        <w:t>о</w:t>
      </w:r>
      <w:r w:rsidRPr="000D3F38">
        <w:rPr>
          <w:color w:val="000000"/>
          <w:sz w:val="28"/>
          <w:szCs w:val="28"/>
        </w:rPr>
        <w:t>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137D0" w:rsidRPr="000D3F38" w:rsidRDefault="00D137D0" w:rsidP="00D137D0">
      <w:pPr>
        <w:tabs>
          <w:tab w:val="left" w:pos="567"/>
        </w:tabs>
        <w:jc w:val="both"/>
        <w:rPr>
          <w:sz w:val="28"/>
          <w:szCs w:val="28"/>
        </w:rPr>
      </w:pPr>
      <w:r>
        <w:rPr>
          <w:sz w:val="28"/>
          <w:szCs w:val="28"/>
        </w:rPr>
        <w:t xml:space="preserve">     </w:t>
      </w:r>
      <w:r w:rsidRPr="000D3F38">
        <w:rPr>
          <w:sz w:val="28"/>
          <w:szCs w:val="28"/>
        </w:rPr>
        <w:t>11</w:t>
      </w:r>
      <w:r>
        <w:rPr>
          <w:sz w:val="28"/>
          <w:szCs w:val="28"/>
        </w:rPr>
        <w:t xml:space="preserve">) </w:t>
      </w:r>
      <w:r w:rsidRPr="000D3F38">
        <w:rPr>
          <w:sz w:val="28"/>
          <w:szCs w:val="28"/>
        </w:rPr>
        <w:t>Законом Алтайского края от 10.09.2007 № 87-ЗС «О регулировании отдельных лесных отношений на территории Алтайского края»;</w:t>
      </w:r>
    </w:p>
    <w:p w:rsidR="00D137D0" w:rsidRPr="000D3F38" w:rsidRDefault="00D137D0" w:rsidP="00D137D0">
      <w:pPr>
        <w:tabs>
          <w:tab w:val="left" w:pos="567"/>
        </w:tabs>
        <w:jc w:val="both"/>
        <w:rPr>
          <w:sz w:val="28"/>
          <w:szCs w:val="28"/>
        </w:rPr>
      </w:pPr>
      <w:r>
        <w:rPr>
          <w:sz w:val="28"/>
          <w:szCs w:val="28"/>
        </w:rPr>
        <w:t xml:space="preserve">     </w:t>
      </w:r>
      <w:r w:rsidRPr="000D3F38">
        <w:rPr>
          <w:sz w:val="28"/>
          <w:szCs w:val="28"/>
        </w:rPr>
        <w:t>12)</w:t>
      </w:r>
      <w:r>
        <w:rPr>
          <w:sz w:val="28"/>
          <w:szCs w:val="28"/>
        </w:rPr>
        <w:t xml:space="preserve"> </w:t>
      </w:r>
      <w:r w:rsidRPr="000D3F38">
        <w:rPr>
          <w:sz w:val="28"/>
          <w:szCs w:val="28"/>
        </w:rPr>
        <w:t>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D137D0" w:rsidRPr="000D3F38" w:rsidRDefault="00D137D0" w:rsidP="00D137D0">
      <w:pPr>
        <w:tabs>
          <w:tab w:val="left" w:pos="567"/>
        </w:tabs>
        <w:jc w:val="both"/>
        <w:rPr>
          <w:sz w:val="28"/>
          <w:szCs w:val="28"/>
        </w:rPr>
      </w:pPr>
      <w:r>
        <w:rPr>
          <w:sz w:val="28"/>
          <w:szCs w:val="28"/>
        </w:rPr>
        <w:t xml:space="preserve">     </w:t>
      </w:r>
      <w:r w:rsidRPr="000D3F38">
        <w:rPr>
          <w:sz w:val="28"/>
          <w:szCs w:val="28"/>
        </w:rPr>
        <w:t>13)Уставом муниципа</w:t>
      </w:r>
      <w:r>
        <w:rPr>
          <w:sz w:val="28"/>
          <w:szCs w:val="28"/>
        </w:rPr>
        <w:t>льного образования.</w:t>
      </w:r>
    </w:p>
    <w:p w:rsidR="00D137D0" w:rsidRPr="000D3F38" w:rsidRDefault="00D137D0" w:rsidP="00D137D0">
      <w:pPr>
        <w:tabs>
          <w:tab w:val="left" w:pos="567"/>
        </w:tabs>
        <w:jc w:val="both"/>
        <w:rPr>
          <w:sz w:val="28"/>
          <w:szCs w:val="28"/>
        </w:rPr>
      </w:pPr>
      <w:r>
        <w:rPr>
          <w:sz w:val="28"/>
          <w:szCs w:val="28"/>
        </w:rPr>
        <w:t xml:space="preserve">     </w:t>
      </w:r>
      <w:r w:rsidRPr="000D3F38">
        <w:rPr>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представления.</w:t>
      </w:r>
    </w:p>
    <w:p w:rsidR="00D137D0" w:rsidRPr="000D3F38" w:rsidRDefault="00D137D0" w:rsidP="00D137D0">
      <w:pPr>
        <w:tabs>
          <w:tab w:val="left" w:pos="567"/>
        </w:tabs>
        <w:jc w:val="both"/>
        <w:rPr>
          <w:sz w:val="28"/>
          <w:szCs w:val="28"/>
        </w:rPr>
      </w:pPr>
      <w:r>
        <w:rPr>
          <w:sz w:val="28"/>
          <w:szCs w:val="28"/>
        </w:rPr>
        <w:t xml:space="preserve">     2.7.1. </w:t>
      </w:r>
      <w:r w:rsidRPr="000D3F38">
        <w:rPr>
          <w:sz w:val="28"/>
          <w:szCs w:val="28"/>
        </w:rPr>
        <w:t>Основанием для предоставления муниципальной услуги является заявление в письменной форме, представленное в Администраци</w:t>
      </w:r>
      <w:r>
        <w:rPr>
          <w:sz w:val="28"/>
          <w:szCs w:val="28"/>
        </w:rPr>
        <w:t>ю</w:t>
      </w:r>
      <w:r w:rsidRPr="000D3F38">
        <w:rPr>
          <w:sz w:val="28"/>
          <w:szCs w:val="28"/>
        </w:rPr>
        <w:t xml:space="preserve"> </w:t>
      </w:r>
      <w:proofErr w:type="spellStart"/>
      <w:r>
        <w:rPr>
          <w:sz w:val="28"/>
          <w:szCs w:val="28"/>
        </w:rPr>
        <w:t>Усть-Волчихинского</w:t>
      </w:r>
      <w:proofErr w:type="spellEnd"/>
      <w:r w:rsidRPr="000D3F38">
        <w:rPr>
          <w:sz w:val="28"/>
          <w:szCs w:val="28"/>
        </w:rPr>
        <w:t xml:space="preserve"> сельсовета </w:t>
      </w:r>
      <w:proofErr w:type="spellStart"/>
      <w:r w:rsidRPr="000D3F38">
        <w:rPr>
          <w:sz w:val="28"/>
          <w:szCs w:val="28"/>
        </w:rPr>
        <w:t>Волчихинско</w:t>
      </w:r>
      <w:r>
        <w:rPr>
          <w:sz w:val="28"/>
          <w:szCs w:val="28"/>
        </w:rPr>
        <w:t>го</w:t>
      </w:r>
      <w:proofErr w:type="spellEnd"/>
      <w:r>
        <w:rPr>
          <w:sz w:val="28"/>
          <w:szCs w:val="28"/>
        </w:rPr>
        <w:t xml:space="preserve"> района А</w:t>
      </w:r>
      <w:r w:rsidRPr="000D3F38">
        <w:rPr>
          <w:sz w:val="28"/>
          <w:szCs w:val="28"/>
        </w:rPr>
        <w:t>лтайского края на личном приеме, направленное почтой или в форме электронного документа через Единый портал государственных и муниципальных услуг (функций) либо поданное через МФЦ по форме согласно приложению 3 к Административному регламенту.</w:t>
      </w:r>
    </w:p>
    <w:p w:rsidR="00D137D0" w:rsidRPr="000D3F38" w:rsidRDefault="00D137D0" w:rsidP="00D137D0">
      <w:pPr>
        <w:jc w:val="both"/>
        <w:rPr>
          <w:sz w:val="28"/>
          <w:szCs w:val="28"/>
        </w:rPr>
      </w:pPr>
      <w:r>
        <w:rPr>
          <w:sz w:val="28"/>
          <w:szCs w:val="28"/>
        </w:rPr>
        <w:t xml:space="preserve">     </w:t>
      </w:r>
      <w:r w:rsidRPr="000D3F38">
        <w:rPr>
          <w:sz w:val="28"/>
          <w:szCs w:val="28"/>
        </w:rPr>
        <w:t>2.7.1.1. В заявлении указываются следующие сведения:</w:t>
      </w:r>
    </w:p>
    <w:p w:rsidR="00D137D0" w:rsidRPr="000D3F38" w:rsidRDefault="00D137D0" w:rsidP="00D137D0">
      <w:pPr>
        <w:jc w:val="both"/>
        <w:rPr>
          <w:sz w:val="28"/>
          <w:szCs w:val="28"/>
        </w:rPr>
      </w:pPr>
      <w:r>
        <w:rPr>
          <w:sz w:val="28"/>
          <w:szCs w:val="28"/>
        </w:rPr>
        <w:t xml:space="preserve">     </w:t>
      </w:r>
      <w:proofErr w:type="gramStart"/>
      <w:r w:rsidRPr="000D3F38">
        <w:rPr>
          <w:sz w:val="28"/>
          <w:szCs w:val="28"/>
        </w:rPr>
        <w:t>а) фамилия, имя, отчество (при наличии) заявителя, адрес места жительства, данные документа, удостоверяющего личность;</w:t>
      </w:r>
      <w:proofErr w:type="gramEnd"/>
    </w:p>
    <w:p w:rsidR="00D137D0" w:rsidRPr="000D3F38" w:rsidRDefault="00D137D0" w:rsidP="00D137D0">
      <w:pPr>
        <w:jc w:val="both"/>
        <w:rPr>
          <w:sz w:val="28"/>
          <w:szCs w:val="28"/>
        </w:rPr>
      </w:pPr>
      <w:r>
        <w:rPr>
          <w:sz w:val="28"/>
          <w:szCs w:val="28"/>
        </w:rPr>
        <w:t xml:space="preserve">     </w:t>
      </w:r>
      <w:r w:rsidRPr="000D3F38">
        <w:rPr>
          <w:sz w:val="28"/>
          <w:szCs w:val="28"/>
        </w:rPr>
        <w:t>б) наименование лесничества, в границах которого предполагается осуществить заготовку либо приобретение древесины;</w:t>
      </w:r>
    </w:p>
    <w:p w:rsidR="00D137D0" w:rsidRPr="000D3F38" w:rsidRDefault="00D137D0" w:rsidP="00D137D0">
      <w:pPr>
        <w:jc w:val="both"/>
        <w:rPr>
          <w:sz w:val="28"/>
          <w:szCs w:val="28"/>
        </w:rPr>
      </w:pPr>
      <w:r>
        <w:rPr>
          <w:sz w:val="28"/>
          <w:szCs w:val="28"/>
        </w:rPr>
        <w:t xml:space="preserve">     </w:t>
      </w:r>
      <w:r w:rsidRPr="000D3F38">
        <w:rPr>
          <w:sz w:val="28"/>
          <w:szCs w:val="28"/>
        </w:rPr>
        <w:t>в</w:t>
      </w:r>
      <w:r>
        <w:rPr>
          <w:sz w:val="28"/>
          <w:szCs w:val="28"/>
        </w:rPr>
        <w:t xml:space="preserve">) </w:t>
      </w:r>
      <w:r w:rsidRPr="000D3F38">
        <w:rPr>
          <w:sz w:val="28"/>
          <w:szCs w:val="28"/>
        </w:rPr>
        <w:t xml:space="preserve">требуемый объем древесины и её качественные </w:t>
      </w:r>
      <w:proofErr w:type="gramStart"/>
      <w:r w:rsidRPr="000D3F38">
        <w:rPr>
          <w:sz w:val="28"/>
          <w:szCs w:val="28"/>
        </w:rPr>
        <w:t>показатели</w:t>
      </w:r>
      <w:proofErr w:type="gramEnd"/>
      <w:r w:rsidRPr="000D3F38">
        <w:rPr>
          <w:sz w:val="28"/>
          <w:szCs w:val="28"/>
        </w:rPr>
        <w:t xml:space="preserve"> и цель заготовки (приобретения).</w:t>
      </w:r>
    </w:p>
    <w:p w:rsidR="00D137D0" w:rsidRPr="000D3F38" w:rsidRDefault="00D137D0" w:rsidP="00D137D0">
      <w:pPr>
        <w:autoSpaceDE w:val="0"/>
        <w:autoSpaceDN w:val="0"/>
        <w:adjustRightInd w:val="0"/>
        <w:jc w:val="both"/>
        <w:rPr>
          <w:sz w:val="28"/>
          <w:szCs w:val="28"/>
        </w:rPr>
      </w:pPr>
      <w:r>
        <w:rPr>
          <w:sz w:val="28"/>
          <w:szCs w:val="28"/>
        </w:rPr>
        <w:t xml:space="preserve">     </w:t>
      </w:r>
      <w:r w:rsidRPr="000D3F38">
        <w:rPr>
          <w:sz w:val="28"/>
          <w:szCs w:val="28"/>
        </w:rPr>
        <w:t>2.7.1.2. Заявителем (его представителем) вместе с заявлением представляются следующие документы, необходимые для предоставления муниципальной услуги:</w:t>
      </w:r>
    </w:p>
    <w:p w:rsidR="00D137D0" w:rsidRPr="00423897" w:rsidRDefault="00D137D0" w:rsidP="00D137D0">
      <w:pPr>
        <w:autoSpaceDE w:val="0"/>
        <w:autoSpaceDN w:val="0"/>
        <w:adjustRightInd w:val="0"/>
        <w:jc w:val="both"/>
        <w:rPr>
          <w:sz w:val="28"/>
          <w:szCs w:val="28"/>
        </w:rPr>
      </w:pPr>
      <w:r>
        <w:rPr>
          <w:sz w:val="28"/>
          <w:szCs w:val="28"/>
        </w:rPr>
        <w:t xml:space="preserve">     </w:t>
      </w:r>
      <w:r w:rsidRPr="00423897">
        <w:rPr>
          <w:sz w:val="28"/>
          <w:szCs w:val="28"/>
        </w:rPr>
        <w:t>1. Для заготовки (приобретения) древесины в целях индивидуального жилищного строительства:</w:t>
      </w:r>
    </w:p>
    <w:p w:rsidR="00D137D0" w:rsidRPr="00423897" w:rsidRDefault="00D137D0" w:rsidP="00D137D0">
      <w:pPr>
        <w:autoSpaceDE w:val="0"/>
        <w:autoSpaceDN w:val="0"/>
        <w:adjustRightInd w:val="0"/>
        <w:jc w:val="both"/>
        <w:rPr>
          <w:sz w:val="28"/>
          <w:szCs w:val="28"/>
          <w:highlight w:val="yellow"/>
        </w:rPr>
      </w:pPr>
      <w:r>
        <w:rPr>
          <w:sz w:val="28"/>
          <w:szCs w:val="28"/>
        </w:rPr>
        <w:t xml:space="preserve">     </w:t>
      </w:r>
      <w:r w:rsidRPr="00423897">
        <w:rPr>
          <w:sz w:val="28"/>
          <w:szCs w:val="28"/>
        </w:rPr>
        <w:t>а) 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 (в случае если права на объекты недвижимости не зарегистрированы в Едином государственном реестре недвижимости (далее – ЕГРН);</w:t>
      </w:r>
    </w:p>
    <w:p w:rsidR="00D137D0" w:rsidRPr="00423897" w:rsidRDefault="00D137D0" w:rsidP="00D137D0">
      <w:pPr>
        <w:autoSpaceDE w:val="0"/>
        <w:autoSpaceDN w:val="0"/>
        <w:adjustRightInd w:val="0"/>
        <w:jc w:val="both"/>
        <w:rPr>
          <w:sz w:val="28"/>
          <w:szCs w:val="28"/>
        </w:rPr>
      </w:pPr>
      <w:r>
        <w:rPr>
          <w:sz w:val="28"/>
          <w:szCs w:val="28"/>
        </w:rPr>
        <w:t xml:space="preserve">     </w:t>
      </w:r>
      <w:r w:rsidRPr="00423897">
        <w:rPr>
          <w:sz w:val="28"/>
          <w:szCs w:val="28"/>
        </w:rPr>
        <w:t>б) копии документов, подтверждающих получение гражданином бюджетных средств на строительство жилого помещения (для категории граждан, указанных в подпункте 2 пункта 1.2 Административного регламента);</w:t>
      </w:r>
    </w:p>
    <w:p w:rsidR="00D137D0" w:rsidRPr="00423897" w:rsidRDefault="00D137D0" w:rsidP="00D137D0">
      <w:pPr>
        <w:autoSpaceDE w:val="0"/>
        <w:autoSpaceDN w:val="0"/>
        <w:adjustRightInd w:val="0"/>
        <w:jc w:val="both"/>
        <w:rPr>
          <w:sz w:val="28"/>
          <w:szCs w:val="28"/>
        </w:rPr>
      </w:pPr>
      <w:r>
        <w:rPr>
          <w:sz w:val="28"/>
          <w:szCs w:val="28"/>
        </w:rPr>
        <w:t xml:space="preserve">     </w:t>
      </w:r>
      <w:r w:rsidRPr="00423897">
        <w:rPr>
          <w:sz w:val="28"/>
          <w:szCs w:val="28"/>
        </w:rPr>
        <w:t>в)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уничтоженных в результате пожара, наводнения или иного стихийного бедствия (для категории граждан, указанной в абзаце 6 пункта 1.2 Административного регламента);</w:t>
      </w:r>
    </w:p>
    <w:p w:rsidR="00D137D0" w:rsidRPr="00423897" w:rsidRDefault="00D137D0" w:rsidP="00D137D0">
      <w:pPr>
        <w:autoSpaceDE w:val="0"/>
        <w:autoSpaceDN w:val="0"/>
        <w:adjustRightInd w:val="0"/>
        <w:jc w:val="both"/>
        <w:rPr>
          <w:sz w:val="28"/>
          <w:szCs w:val="28"/>
        </w:rPr>
      </w:pPr>
      <w:r>
        <w:rPr>
          <w:sz w:val="28"/>
          <w:szCs w:val="28"/>
        </w:rPr>
        <w:t xml:space="preserve">     </w:t>
      </w:r>
      <w:r w:rsidRPr="00423897">
        <w:rPr>
          <w:sz w:val="28"/>
          <w:szCs w:val="28"/>
        </w:rPr>
        <w:t>г) копии правоустанавливающих документов на жилое помещение (в случае если права на объекты недвижимости не зарегистрированы в ЕГРН) либо копия решения суда о признании права собственности на жилое помещение (для категории граждан, указанной в абзаце 6 пункта 1.2 Административного регламента);</w:t>
      </w:r>
    </w:p>
    <w:p w:rsidR="00D137D0" w:rsidRPr="00423897" w:rsidRDefault="00D137D0" w:rsidP="00D137D0">
      <w:pPr>
        <w:tabs>
          <w:tab w:val="left" w:pos="567"/>
        </w:tabs>
        <w:jc w:val="both"/>
        <w:rPr>
          <w:sz w:val="28"/>
          <w:szCs w:val="28"/>
        </w:rPr>
      </w:pPr>
      <w:r>
        <w:rPr>
          <w:sz w:val="28"/>
          <w:szCs w:val="28"/>
        </w:rPr>
        <w:t xml:space="preserve">     </w:t>
      </w:r>
      <w:proofErr w:type="spellStart"/>
      <w:r w:rsidRPr="00423897">
        <w:rPr>
          <w:sz w:val="28"/>
          <w:szCs w:val="28"/>
        </w:rPr>
        <w:t>д</w:t>
      </w:r>
      <w:proofErr w:type="spellEnd"/>
      <w:r w:rsidRPr="00423897">
        <w:rPr>
          <w:sz w:val="28"/>
          <w:szCs w:val="28"/>
        </w:rPr>
        <w:t xml:space="preserve">) паспорт гражданина либо иной документ, удостоверяющий личность заявителя, а также документ, подтверждающий его место жительства на территории поселения либо городского округа, в орган </w:t>
      </w:r>
      <w:proofErr w:type="gramStart"/>
      <w:r w:rsidRPr="00423897">
        <w:rPr>
          <w:sz w:val="28"/>
          <w:szCs w:val="28"/>
        </w:rPr>
        <w:t>местного</w:t>
      </w:r>
      <w:proofErr w:type="gramEnd"/>
      <w:r w:rsidRPr="00423897">
        <w:rPr>
          <w:sz w:val="28"/>
          <w:szCs w:val="28"/>
        </w:rPr>
        <w:t xml:space="preserve"> самоуправления которого подается заявление;</w:t>
      </w:r>
    </w:p>
    <w:p w:rsidR="00D137D0" w:rsidRPr="00423897" w:rsidRDefault="00D137D0" w:rsidP="00D137D0">
      <w:pPr>
        <w:tabs>
          <w:tab w:val="left" w:pos="567"/>
        </w:tabs>
        <w:jc w:val="both"/>
        <w:rPr>
          <w:sz w:val="28"/>
          <w:szCs w:val="28"/>
        </w:rPr>
      </w:pPr>
      <w:r>
        <w:rPr>
          <w:sz w:val="28"/>
          <w:szCs w:val="28"/>
        </w:rPr>
        <w:t xml:space="preserve">     </w:t>
      </w:r>
      <w:proofErr w:type="gramStart"/>
      <w:r w:rsidRPr="00423897">
        <w:rPr>
          <w:sz w:val="28"/>
          <w:szCs w:val="28"/>
        </w:rPr>
        <w:t>е)</w:t>
      </w:r>
      <w:r>
        <w:rPr>
          <w:sz w:val="28"/>
          <w:szCs w:val="28"/>
        </w:rPr>
        <w:t xml:space="preserve"> </w:t>
      </w:r>
      <w:r w:rsidRPr="00423897">
        <w:rPr>
          <w:sz w:val="28"/>
          <w:szCs w:val="28"/>
        </w:rPr>
        <w:t>документ, подтверждающий (удостоверяющий) полномочия лица на осуществление действий от имени заявителя, в случае подачи заявления иным лицом, действующим в интересах заявителя при обращении представителя).</w:t>
      </w:r>
      <w:proofErr w:type="gramEnd"/>
    </w:p>
    <w:p w:rsidR="00D137D0" w:rsidRPr="00EC789F" w:rsidRDefault="00D137D0" w:rsidP="00D137D0">
      <w:pPr>
        <w:autoSpaceDE w:val="0"/>
        <w:autoSpaceDN w:val="0"/>
        <w:adjustRightInd w:val="0"/>
        <w:jc w:val="both"/>
        <w:rPr>
          <w:rFonts w:eastAsia="Calibri"/>
          <w:sz w:val="28"/>
          <w:szCs w:val="28"/>
        </w:rPr>
      </w:pPr>
      <w:bookmarkStart w:id="0" w:name="sub_1082"/>
      <w:r>
        <w:rPr>
          <w:rFonts w:eastAsia="Calibri"/>
          <w:sz w:val="28"/>
          <w:szCs w:val="28"/>
        </w:rPr>
        <w:t xml:space="preserve">     </w:t>
      </w:r>
      <w:r w:rsidRPr="00EC789F">
        <w:rPr>
          <w:rFonts w:eastAsia="Calibri"/>
          <w:sz w:val="28"/>
          <w:szCs w:val="28"/>
        </w:rPr>
        <w:t>2. Для заготовки (приобретения) древесины с целью ремонта жилого дома, части жилого дома, иных жилых помещений, ремонта (возведения) хозяйственных построек:</w:t>
      </w:r>
    </w:p>
    <w:p w:rsidR="00D137D0" w:rsidRPr="00EC789F" w:rsidRDefault="00D137D0" w:rsidP="00D137D0">
      <w:pPr>
        <w:autoSpaceDE w:val="0"/>
        <w:autoSpaceDN w:val="0"/>
        <w:adjustRightInd w:val="0"/>
        <w:jc w:val="both"/>
        <w:rPr>
          <w:rFonts w:eastAsia="Calibri"/>
          <w:sz w:val="28"/>
          <w:szCs w:val="28"/>
        </w:rPr>
      </w:pPr>
      <w:r>
        <w:rPr>
          <w:rFonts w:eastAsia="Calibri"/>
          <w:sz w:val="28"/>
          <w:szCs w:val="28"/>
        </w:rPr>
        <w:t xml:space="preserve">     </w:t>
      </w:r>
      <w:r w:rsidRPr="00EC789F">
        <w:rPr>
          <w:rFonts w:eastAsia="Calibri"/>
          <w:sz w:val="28"/>
          <w:szCs w:val="28"/>
        </w:rPr>
        <w:t xml:space="preserve">а) копии правоустанавливающих документов на жилое помещение </w:t>
      </w:r>
      <w:r w:rsidRPr="00EC789F">
        <w:rPr>
          <w:sz w:val="28"/>
          <w:szCs w:val="28"/>
        </w:rPr>
        <w:t>(в случае если права на объекты недвижимости не зарегистрированы в ЕГРН)</w:t>
      </w:r>
      <w:r w:rsidRPr="00EC789F">
        <w:rPr>
          <w:rFonts w:eastAsia="Calibri"/>
          <w:sz w:val="28"/>
          <w:szCs w:val="28"/>
        </w:rPr>
        <w:t>, либо копия решения суда о признании права собственности на жилое помещение;</w:t>
      </w:r>
    </w:p>
    <w:p w:rsidR="00D137D0" w:rsidRPr="00EC789F" w:rsidRDefault="00D137D0" w:rsidP="00D137D0">
      <w:pPr>
        <w:autoSpaceDE w:val="0"/>
        <w:autoSpaceDN w:val="0"/>
        <w:adjustRightInd w:val="0"/>
        <w:jc w:val="both"/>
        <w:rPr>
          <w:rFonts w:eastAsia="Calibri"/>
          <w:sz w:val="28"/>
          <w:szCs w:val="28"/>
        </w:rPr>
      </w:pPr>
      <w:r>
        <w:rPr>
          <w:rFonts w:eastAsia="Calibri"/>
          <w:sz w:val="28"/>
          <w:szCs w:val="28"/>
        </w:rPr>
        <w:t xml:space="preserve">     </w:t>
      </w:r>
      <w:r w:rsidRPr="00EC789F">
        <w:rPr>
          <w:rFonts w:eastAsia="Calibri"/>
          <w:sz w:val="28"/>
          <w:szCs w:val="28"/>
        </w:rPr>
        <w:t>б)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поврежденных в результате пожара, наводнения или иного стихийного бедствия (</w:t>
      </w:r>
      <w:r w:rsidRPr="00EC789F">
        <w:rPr>
          <w:sz w:val="28"/>
          <w:szCs w:val="28"/>
        </w:rPr>
        <w:t>для категории граждан, указанной в абзаце 6 пункта 1.2 Административного регламента</w:t>
      </w:r>
      <w:r w:rsidRPr="00EC789F">
        <w:rPr>
          <w:rFonts w:eastAsia="Calibri"/>
          <w:sz w:val="28"/>
          <w:szCs w:val="28"/>
        </w:rPr>
        <w:t>);</w:t>
      </w:r>
    </w:p>
    <w:p w:rsidR="00D137D0" w:rsidRPr="00EC789F" w:rsidRDefault="00D137D0" w:rsidP="00D137D0">
      <w:pPr>
        <w:tabs>
          <w:tab w:val="left" w:pos="567"/>
        </w:tabs>
        <w:jc w:val="both"/>
        <w:rPr>
          <w:sz w:val="28"/>
          <w:szCs w:val="28"/>
        </w:rPr>
      </w:pPr>
      <w:r>
        <w:rPr>
          <w:sz w:val="28"/>
          <w:szCs w:val="28"/>
        </w:rPr>
        <w:t xml:space="preserve">     </w:t>
      </w:r>
      <w:r w:rsidRPr="00EC789F">
        <w:rPr>
          <w:sz w:val="28"/>
          <w:szCs w:val="28"/>
        </w:rPr>
        <w:t xml:space="preserve">в) копия паспорта гражданина либо иного документа, удостоверяющего личность заявителя, а также документ, подтверждающий его место жительства на территории поселения либо городского округа, в орган </w:t>
      </w:r>
      <w:proofErr w:type="gramStart"/>
      <w:r w:rsidRPr="00EC789F">
        <w:rPr>
          <w:sz w:val="28"/>
          <w:szCs w:val="28"/>
        </w:rPr>
        <w:t>местного</w:t>
      </w:r>
      <w:proofErr w:type="gramEnd"/>
      <w:r w:rsidRPr="00EC789F">
        <w:rPr>
          <w:sz w:val="28"/>
          <w:szCs w:val="28"/>
        </w:rPr>
        <w:t xml:space="preserve"> самоуправления которого подается заявление;</w:t>
      </w:r>
    </w:p>
    <w:p w:rsidR="00D137D0" w:rsidRPr="00EC789F" w:rsidRDefault="00D137D0" w:rsidP="00D137D0">
      <w:pPr>
        <w:tabs>
          <w:tab w:val="left" w:pos="567"/>
        </w:tabs>
        <w:jc w:val="both"/>
        <w:rPr>
          <w:sz w:val="28"/>
          <w:szCs w:val="28"/>
        </w:rPr>
      </w:pPr>
      <w:r>
        <w:rPr>
          <w:sz w:val="28"/>
          <w:szCs w:val="28"/>
        </w:rPr>
        <w:t xml:space="preserve">     </w:t>
      </w:r>
      <w:proofErr w:type="gramStart"/>
      <w:r w:rsidRPr="00EC789F">
        <w:rPr>
          <w:sz w:val="28"/>
          <w:szCs w:val="28"/>
        </w:rPr>
        <w:t>г)</w:t>
      </w:r>
      <w:r>
        <w:rPr>
          <w:sz w:val="28"/>
          <w:szCs w:val="28"/>
        </w:rPr>
        <w:t xml:space="preserve"> </w:t>
      </w:r>
      <w:r w:rsidRPr="00EC789F">
        <w:rPr>
          <w:sz w:val="28"/>
          <w:szCs w:val="28"/>
        </w:rPr>
        <w:t>документ, подтверждающий (удостоверяющий) полномочия лица на осуществление действий от имени заявителя, в случае подачи заявления иным лицом, действующим в интересах заявителя при обращении представителя).</w:t>
      </w:r>
      <w:proofErr w:type="gramEnd"/>
    </w:p>
    <w:bookmarkEnd w:id="0"/>
    <w:p w:rsidR="00D137D0" w:rsidRPr="00EC789F" w:rsidRDefault="00D137D0" w:rsidP="00D137D0">
      <w:pPr>
        <w:autoSpaceDE w:val="0"/>
        <w:autoSpaceDN w:val="0"/>
        <w:adjustRightInd w:val="0"/>
        <w:jc w:val="both"/>
        <w:rPr>
          <w:rFonts w:eastAsia="Calibri"/>
          <w:sz w:val="28"/>
          <w:szCs w:val="28"/>
        </w:rPr>
      </w:pPr>
      <w:r>
        <w:rPr>
          <w:rFonts w:eastAsia="Calibri"/>
          <w:sz w:val="28"/>
          <w:szCs w:val="28"/>
        </w:rPr>
        <w:t xml:space="preserve">     </w:t>
      </w:r>
      <w:r w:rsidRPr="00EC789F">
        <w:rPr>
          <w:rFonts w:eastAsia="Calibri"/>
          <w:sz w:val="28"/>
          <w:szCs w:val="28"/>
        </w:rPr>
        <w:t>3. Для заготовки (приобретения) древесины с целью отопления жилого дома, части жилого дома, иных жилых помещений, имеющих печное отопление:</w:t>
      </w:r>
    </w:p>
    <w:p w:rsidR="00D137D0" w:rsidRPr="00EC789F" w:rsidRDefault="00D137D0" w:rsidP="00D137D0">
      <w:pPr>
        <w:autoSpaceDE w:val="0"/>
        <w:autoSpaceDN w:val="0"/>
        <w:adjustRightInd w:val="0"/>
        <w:jc w:val="both"/>
        <w:rPr>
          <w:rFonts w:eastAsia="Calibri"/>
          <w:sz w:val="28"/>
          <w:szCs w:val="28"/>
        </w:rPr>
      </w:pPr>
      <w:r>
        <w:rPr>
          <w:rFonts w:eastAsia="Calibri"/>
          <w:sz w:val="28"/>
          <w:szCs w:val="28"/>
        </w:rPr>
        <w:t xml:space="preserve">     </w:t>
      </w:r>
      <w:r w:rsidRPr="00EC789F">
        <w:rPr>
          <w:rFonts w:eastAsia="Calibri"/>
          <w:sz w:val="28"/>
          <w:szCs w:val="28"/>
        </w:rPr>
        <w:t xml:space="preserve">а) копии правоустанавливающих документов на жилое помещение </w:t>
      </w:r>
      <w:r w:rsidRPr="00EC789F">
        <w:rPr>
          <w:sz w:val="28"/>
          <w:szCs w:val="28"/>
        </w:rPr>
        <w:t>(в случае если права на объекты недвижимости не зарегистрированы в ЕГРН)</w:t>
      </w:r>
      <w:r w:rsidRPr="00EC789F">
        <w:rPr>
          <w:rFonts w:eastAsia="Calibri"/>
          <w:sz w:val="28"/>
          <w:szCs w:val="28"/>
        </w:rPr>
        <w:t>;</w:t>
      </w:r>
    </w:p>
    <w:p w:rsidR="00D137D0" w:rsidRPr="00EC789F" w:rsidRDefault="00D137D0" w:rsidP="00D137D0">
      <w:pPr>
        <w:tabs>
          <w:tab w:val="left" w:pos="567"/>
        </w:tabs>
        <w:jc w:val="both"/>
        <w:rPr>
          <w:sz w:val="28"/>
          <w:szCs w:val="28"/>
        </w:rPr>
      </w:pPr>
      <w:r>
        <w:rPr>
          <w:sz w:val="28"/>
          <w:szCs w:val="28"/>
        </w:rPr>
        <w:t xml:space="preserve">     </w:t>
      </w:r>
      <w:r w:rsidRPr="00EC789F">
        <w:rPr>
          <w:sz w:val="28"/>
          <w:szCs w:val="28"/>
        </w:rPr>
        <w:t xml:space="preserve">б) копия паспорта гражданина либо иного документа, удостоверяющего личность заявителя, а также документ, подтверждающий его место жительства на территории поселения либо городского округа, в орган </w:t>
      </w:r>
      <w:proofErr w:type="gramStart"/>
      <w:r w:rsidRPr="00EC789F">
        <w:rPr>
          <w:sz w:val="28"/>
          <w:szCs w:val="28"/>
        </w:rPr>
        <w:t>местного</w:t>
      </w:r>
      <w:proofErr w:type="gramEnd"/>
      <w:r w:rsidRPr="00EC789F">
        <w:rPr>
          <w:sz w:val="28"/>
          <w:szCs w:val="28"/>
        </w:rPr>
        <w:t xml:space="preserve"> самоуправления которого подается заявление;</w:t>
      </w:r>
    </w:p>
    <w:p w:rsidR="00D137D0" w:rsidRPr="00EC789F" w:rsidRDefault="00D137D0" w:rsidP="00D137D0">
      <w:pPr>
        <w:tabs>
          <w:tab w:val="left" w:pos="567"/>
        </w:tabs>
        <w:jc w:val="both"/>
        <w:rPr>
          <w:sz w:val="28"/>
          <w:szCs w:val="28"/>
        </w:rPr>
      </w:pPr>
      <w:r>
        <w:rPr>
          <w:sz w:val="28"/>
          <w:szCs w:val="28"/>
        </w:rPr>
        <w:t xml:space="preserve">     </w:t>
      </w:r>
      <w:proofErr w:type="gramStart"/>
      <w:r w:rsidRPr="00EC789F">
        <w:rPr>
          <w:sz w:val="28"/>
          <w:szCs w:val="28"/>
        </w:rPr>
        <w:t>в)</w:t>
      </w:r>
      <w:r>
        <w:rPr>
          <w:sz w:val="28"/>
          <w:szCs w:val="28"/>
        </w:rPr>
        <w:t xml:space="preserve"> </w:t>
      </w:r>
      <w:r w:rsidRPr="00EC789F">
        <w:rPr>
          <w:sz w:val="28"/>
          <w:szCs w:val="28"/>
        </w:rPr>
        <w:t>документ, подтверждающий (удостоверяющий) полномочия лица на осуществление действий от имени заявителя, в случае подачи заявления иным лицом, действующим в интересах заявителя при обращении представителя).</w:t>
      </w:r>
      <w:proofErr w:type="gramEnd"/>
    </w:p>
    <w:p w:rsidR="00D137D0" w:rsidRPr="00EC789F" w:rsidRDefault="00D137D0" w:rsidP="00D137D0">
      <w:pPr>
        <w:widowControl w:val="0"/>
        <w:autoSpaceDE w:val="0"/>
        <w:autoSpaceDN w:val="0"/>
        <w:adjustRightInd w:val="0"/>
        <w:jc w:val="both"/>
        <w:rPr>
          <w:sz w:val="28"/>
          <w:szCs w:val="28"/>
        </w:rPr>
      </w:pPr>
      <w:r>
        <w:rPr>
          <w:rFonts w:eastAsia="Calibri"/>
          <w:sz w:val="28"/>
          <w:szCs w:val="28"/>
        </w:rPr>
        <w:t xml:space="preserve">     </w:t>
      </w:r>
      <w:r w:rsidRPr="00EC789F">
        <w:rPr>
          <w:rFonts w:eastAsia="Calibri"/>
          <w:sz w:val="28"/>
          <w:szCs w:val="28"/>
        </w:rPr>
        <w:t>2.7.1.3.</w:t>
      </w:r>
      <w:r>
        <w:rPr>
          <w:rFonts w:eastAsia="Calibri"/>
          <w:sz w:val="28"/>
          <w:szCs w:val="28"/>
        </w:rPr>
        <w:t xml:space="preserve"> </w:t>
      </w:r>
      <w:r w:rsidRPr="00EC789F">
        <w:rPr>
          <w:rFonts w:eastAsia="Calibri"/>
          <w:sz w:val="28"/>
          <w:szCs w:val="28"/>
        </w:rPr>
        <w:t xml:space="preserve">В случае направления заявления через Единый портал государственных и муниципальных услуг (функций), документы, указанные в подпунктах 1,2,3 пункта 2.7.1.2 Административного регламента, представляются в орган местного самоуправления в соответствии с подпунктом 3 пункта 2.18.3 </w:t>
      </w:r>
      <w:r w:rsidRPr="00EC789F">
        <w:rPr>
          <w:rFonts w:eastAsia="Calibri"/>
          <w:color w:val="000000"/>
          <w:sz w:val="28"/>
          <w:szCs w:val="28"/>
        </w:rPr>
        <w:t>Административного регламента.</w:t>
      </w:r>
    </w:p>
    <w:p w:rsidR="00D137D0" w:rsidRPr="00EC789F" w:rsidRDefault="00D137D0" w:rsidP="00D137D0">
      <w:pPr>
        <w:autoSpaceDE w:val="0"/>
        <w:autoSpaceDN w:val="0"/>
        <w:adjustRightInd w:val="0"/>
        <w:jc w:val="both"/>
        <w:rPr>
          <w:sz w:val="28"/>
          <w:szCs w:val="28"/>
        </w:rPr>
      </w:pPr>
      <w:r>
        <w:rPr>
          <w:sz w:val="28"/>
          <w:szCs w:val="28"/>
        </w:rPr>
        <w:t xml:space="preserve">     </w:t>
      </w:r>
      <w:r w:rsidRPr="00EC789F">
        <w:rPr>
          <w:sz w:val="28"/>
          <w:szCs w:val="28"/>
        </w:rPr>
        <w:t xml:space="preserve">2.7.2. </w:t>
      </w:r>
      <w:r w:rsidRPr="000D3F38">
        <w:rPr>
          <w:sz w:val="28"/>
          <w:szCs w:val="28"/>
        </w:rPr>
        <w:t>Администраци</w:t>
      </w:r>
      <w:r>
        <w:rPr>
          <w:sz w:val="28"/>
          <w:szCs w:val="28"/>
        </w:rPr>
        <w:t>я</w:t>
      </w:r>
      <w:r w:rsidRPr="000D3F38">
        <w:rPr>
          <w:sz w:val="28"/>
          <w:szCs w:val="28"/>
        </w:rPr>
        <w:t xml:space="preserve"> </w:t>
      </w:r>
      <w:proofErr w:type="spellStart"/>
      <w:r>
        <w:rPr>
          <w:sz w:val="28"/>
          <w:szCs w:val="28"/>
        </w:rPr>
        <w:t>Усть-Волчихинского</w:t>
      </w:r>
      <w:proofErr w:type="spellEnd"/>
      <w:r w:rsidRPr="000D3F38">
        <w:rPr>
          <w:sz w:val="28"/>
          <w:szCs w:val="28"/>
        </w:rPr>
        <w:t xml:space="preserve"> сельсовета </w:t>
      </w:r>
      <w:proofErr w:type="spellStart"/>
      <w:r w:rsidRPr="000D3F38">
        <w:rPr>
          <w:sz w:val="28"/>
          <w:szCs w:val="28"/>
        </w:rPr>
        <w:t>Волчихинско</w:t>
      </w:r>
      <w:r>
        <w:rPr>
          <w:sz w:val="28"/>
          <w:szCs w:val="28"/>
        </w:rPr>
        <w:t>го</w:t>
      </w:r>
      <w:proofErr w:type="spellEnd"/>
      <w:r>
        <w:rPr>
          <w:sz w:val="28"/>
          <w:szCs w:val="28"/>
        </w:rPr>
        <w:t xml:space="preserve"> района А</w:t>
      </w:r>
      <w:r w:rsidRPr="000D3F38">
        <w:rPr>
          <w:sz w:val="28"/>
          <w:szCs w:val="28"/>
        </w:rPr>
        <w:t>лтайского края</w:t>
      </w:r>
      <w:r w:rsidRPr="00EC789F">
        <w:rPr>
          <w:sz w:val="28"/>
          <w:szCs w:val="28"/>
        </w:rPr>
        <w:t xml:space="preserve"> получа</w:t>
      </w:r>
      <w:r>
        <w:rPr>
          <w:sz w:val="28"/>
          <w:szCs w:val="28"/>
        </w:rPr>
        <w:t>е</w:t>
      </w:r>
      <w:r w:rsidRPr="00EC789F">
        <w:rPr>
          <w:sz w:val="28"/>
          <w:szCs w:val="28"/>
        </w:rPr>
        <w:t>т путем межведомственного информационного взаимодействия следующие документы:</w:t>
      </w:r>
    </w:p>
    <w:p w:rsidR="00D137D0" w:rsidRPr="00EC789F" w:rsidRDefault="00D137D0" w:rsidP="00D137D0">
      <w:pPr>
        <w:autoSpaceDE w:val="0"/>
        <w:autoSpaceDN w:val="0"/>
        <w:adjustRightInd w:val="0"/>
        <w:jc w:val="both"/>
        <w:rPr>
          <w:sz w:val="28"/>
          <w:szCs w:val="28"/>
        </w:rPr>
      </w:pPr>
      <w:r>
        <w:rPr>
          <w:sz w:val="28"/>
          <w:szCs w:val="28"/>
        </w:rPr>
        <w:t xml:space="preserve">     </w:t>
      </w:r>
      <w:r w:rsidRPr="00EC789F">
        <w:rPr>
          <w:sz w:val="28"/>
          <w:szCs w:val="28"/>
        </w:rPr>
        <w:t>1. Для заготовки (приобретения) древесины в целях индивидуального жилищного строительства:</w:t>
      </w:r>
    </w:p>
    <w:p w:rsidR="00D137D0" w:rsidRPr="00EC789F" w:rsidRDefault="00D137D0" w:rsidP="00D137D0">
      <w:pPr>
        <w:autoSpaceDE w:val="0"/>
        <w:autoSpaceDN w:val="0"/>
        <w:adjustRightInd w:val="0"/>
        <w:jc w:val="both"/>
        <w:rPr>
          <w:sz w:val="28"/>
          <w:szCs w:val="28"/>
        </w:rPr>
      </w:pPr>
      <w:r>
        <w:rPr>
          <w:sz w:val="28"/>
          <w:szCs w:val="28"/>
        </w:rPr>
        <w:t xml:space="preserve">     </w:t>
      </w:r>
      <w:r w:rsidRPr="00EC789F">
        <w:rPr>
          <w:sz w:val="28"/>
          <w:szCs w:val="28"/>
        </w:rPr>
        <w:t>а) 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 либо выписка из ЕГРН о правах на вышеуказанный земельный участок;</w:t>
      </w:r>
    </w:p>
    <w:p w:rsidR="00D137D0" w:rsidRPr="00EC789F" w:rsidRDefault="00D137D0" w:rsidP="00D137D0">
      <w:pPr>
        <w:autoSpaceDE w:val="0"/>
        <w:autoSpaceDN w:val="0"/>
        <w:adjustRightInd w:val="0"/>
        <w:jc w:val="both"/>
        <w:rPr>
          <w:sz w:val="28"/>
          <w:szCs w:val="28"/>
        </w:rPr>
      </w:pPr>
      <w:r>
        <w:rPr>
          <w:sz w:val="28"/>
          <w:szCs w:val="28"/>
        </w:rPr>
        <w:t xml:space="preserve">     </w:t>
      </w:r>
      <w:r w:rsidRPr="00EC789F">
        <w:rPr>
          <w:sz w:val="28"/>
          <w:szCs w:val="28"/>
        </w:rPr>
        <w:t>б) копии документов, разрешающих строительство</w:t>
      </w:r>
      <w:r w:rsidRPr="00EC789F">
        <w:rPr>
          <w:rStyle w:val="af4"/>
          <w:sz w:val="28"/>
          <w:szCs w:val="28"/>
        </w:rPr>
        <w:footnoteReference w:id="5"/>
      </w:r>
      <w:r w:rsidRPr="00EC789F">
        <w:rPr>
          <w:sz w:val="28"/>
          <w:szCs w:val="28"/>
        </w:rPr>
        <w:t>;</w:t>
      </w:r>
    </w:p>
    <w:p w:rsidR="00D137D0" w:rsidRPr="00EC789F" w:rsidRDefault="00D137D0" w:rsidP="00D137D0">
      <w:pPr>
        <w:autoSpaceDE w:val="0"/>
        <w:autoSpaceDN w:val="0"/>
        <w:adjustRightInd w:val="0"/>
        <w:jc w:val="both"/>
        <w:rPr>
          <w:sz w:val="28"/>
          <w:szCs w:val="28"/>
        </w:rPr>
      </w:pPr>
      <w:r>
        <w:rPr>
          <w:sz w:val="28"/>
          <w:szCs w:val="28"/>
        </w:rPr>
        <w:t xml:space="preserve">     </w:t>
      </w:r>
      <w:r w:rsidRPr="00EC789F">
        <w:rPr>
          <w:sz w:val="28"/>
          <w:szCs w:val="28"/>
        </w:rPr>
        <w:t>в) копия решения о принятии гражданина на учет в качестве нуждающегося в жилом помещении (для категории граждан, указанной в подпункте 1 пункта 1.2 Административного регламента);</w:t>
      </w:r>
    </w:p>
    <w:p w:rsidR="00D137D0" w:rsidRPr="00EC789F" w:rsidRDefault="00D137D0" w:rsidP="00D137D0">
      <w:pPr>
        <w:autoSpaceDE w:val="0"/>
        <w:autoSpaceDN w:val="0"/>
        <w:adjustRightInd w:val="0"/>
        <w:jc w:val="both"/>
        <w:rPr>
          <w:sz w:val="28"/>
          <w:szCs w:val="28"/>
        </w:rPr>
      </w:pPr>
      <w:r>
        <w:rPr>
          <w:sz w:val="28"/>
          <w:szCs w:val="28"/>
        </w:rPr>
        <w:t xml:space="preserve">     </w:t>
      </w:r>
      <w:r w:rsidRPr="00EC789F">
        <w:rPr>
          <w:sz w:val="28"/>
          <w:szCs w:val="28"/>
        </w:rPr>
        <w:t>г) выписка из ЕГРН о наличии (отсутствии) у заявителя в собственности жилых помещений (для категории граждан, указанной в подпункте 3 пункта 1.2, абзаце 6 пункта 1.2 Административного регламента);</w:t>
      </w:r>
    </w:p>
    <w:p w:rsidR="00D137D0" w:rsidRPr="00EC789F" w:rsidRDefault="00D137D0" w:rsidP="00D137D0">
      <w:pPr>
        <w:autoSpaceDE w:val="0"/>
        <w:autoSpaceDN w:val="0"/>
        <w:adjustRightInd w:val="0"/>
        <w:jc w:val="both"/>
        <w:rPr>
          <w:sz w:val="28"/>
          <w:szCs w:val="28"/>
        </w:rPr>
      </w:pPr>
      <w:r>
        <w:rPr>
          <w:sz w:val="28"/>
          <w:szCs w:val="28"/>
        </w:rPr>
        <w:t xml:space="preserve">     </w:t>
      </w:r>
      <w:proofErr w:type="spellStart"/>
      <w:r w:rsidRPr="00EC789F">
        <w:rPr>
          <w:sz w:val="28"/>
          <w:szCs w:val="28"/>
        </w:rPr>
        <w:t>д</w:t>
      </w:r>
      <w:proofErr w:type="spellEnd"/>
      <w:r w:rsidRPr="00EC789F">
        <w:rPr>
          <w:sz w:val="28"/>
          <w:szCs w:val="28"/>
        </w:rPr>
        <w:t>) копии документов, подтверждающих уничтожение жилого дома, части жилого дома, иных жилых помещений в результате пожара, наводнения или иного стихийного бедствия (для категории граждан, указанной в абзаце 6 пункта 1.2 Административного регламента);</w:t>
      </w:r>
    </w:p>
    <w:p w:rsidR="00D137D0" w:rsidRPr="00EC789F" w:rsidRDefault="00D137D0" w:rsidP="00D137D0">
      <w:pPr>
        <w:autoSpaceDE w:val="0"/>
        <w:autoSpaceDN w:val="0"/>
        <w:adjustRightInd w:val="0"/>
        <w:jc w:val="both"/>
        <w:rPr>
          <w:sz w:val="28"/>
          <w:szCs w:val="28"/>
        </w:rPr>
      </w:pPr>
      <w:r>
        <w:rPr>
          <w:sz w:val="28"/>
          <w:szCs w:val="28"/>
        </w:rPr>
        <w:t xml:space="preserve">     </w:t>
      </w:r>
      <w:r w:rsidRPr="00EC789F">
        <w:rPr>
          <w:sz w:val="28"/>
          <w:szCs w:val="28"/>
        </w:rPr>
        <w:t xml:space="preserve">е) копии правоустанавливающих документов на жилое помещение, либо выписка из </w:t>
      </w:r>
      <w:proofErr w:type="spellStart"/>
      <w:r w:rsidRPr="00EC789F">
        <w:rPr>
          <w:sz w:val="28"/>
          <w:szCs w:val="28"/>
        </w:rPr>
        <w:t>похозяйственной</w:t>
      </w:r>
      <w:proofErr w:type="spellEnd"/>
      <w:r w:rsidRPr="00EC789F">
        <w:rPr>
          <w:sz w:val="28"/>
          <w:szCs w:val="28"/>
        </w:rPr>
        <w:t xml:space="preserve"> книги (для категории граждан, указанной в абзаце 6 пункта 1.2 Административного регламента);</w:t>
      </w:r>
    </w:p>
    <w:p w:rsidR="00D137D0" w:rsidRPr="00EC789F" w:rsidRDefault="00D137D0" w:rsidP="00D137D0">
      <w:pPr>
        <w:autoSpaceDE w:val="0"/>
        <w:autoSpaceDN w:val="0"/>
        <w:adjustRightInd w:val="0"/>
        <w:jc w:val="both"/>
        <w:rPr>
          <w:rFonts w:eastAsia="Calibri"/>
          <w:sz w:val="28"/>
          <w:szCs w:val="28"/>
        </w:rPr>
      </w:pPr>
      <w:r>
        <w:rPr>
          <w:rFonts w:eastAsia="Calibri"/>
          <w:sz w:val="28"/>
          <w:szCs w:val="28"/>
        </w:rPr>
        <w:t xml:space="preserve">     </w:t>
      </w:r>
      <w:r w:rsidRPr="00EC789F">
        <w:rPr>
          <w:rFonts w:eastAsia="Calibri"/>
          <w:sz w:val="28"/>
          <w:szCs w:val="28"/>
        </w:rPr>
        <w:t>2. Для заготовки (приобретения) древесины с целью ремонта жилого дома, части жилого дома, иных жилых помещений, ремонта (возведения) хозяйственных построек:</w:t>
      </w:r>
    </w:p>
    <w:p w:rsidR="00D137D0" w:rsidRPr="00EC789F" w:rsidRDefault="00D137D0" w:rsidP="00D137D0">
      <w:pPr>
        <w:autoSpaceDE w:val="0"/>
        <w:autoSpaceDN w:val="0"/>
        <w:adjustRightInd w:val="0"/>
        <w:jc w:val="both"/>
        <w:rPr>
          <w:rFonts w:eastAsia="Calibri"/>
          <w:sz w:val="28"/>
          <w:szCs w:val="28"/>
        </w:rPr>
      </w:pPr>
      <w:r>
        <w:rPr>
          <w:rFonts w:eastAsia="Calibri"/>
          <w:sz w:val="28"/>
          <w:szCs w:val="28"/>
        </w:rPr>
        <w:t xml:space="preserve">     </w:t>
      </w:r>
      <w:r w:rsidRPr="00EC789F">
        <w:rPr>
          <w:rFonts w:eastAsia="Calibri"/>
          <w:sz w:val="28"/>
          <w:szCs w:val="28"/>
        </w:rPr>
        <w:t xml:space="preserve">а) копии правоустанавливающих документов на жилое помещение, либо выписка из ЕГРН о наличии у заявителя жилого помещения на праве собственности, либо выписка из </w:t>
      </w:r>
      <w:proofErr w:type="spellStart"/>
      <w:r w:rsidRPr="00EC789F">
        <w:rPr>
          <w:rFonts w:eastAsia="Calibri"/>
          <w:sz w:val="28"/>
          <w:szCs w:val="28"/>
        </w:rPr>
        <w:t>похозяйственной</w:t>
      </w:r>
      <w:proofErr w:type="spellEnd"/>
      <w:r w:rsidRPr="00EC789F">
        <w:rPr>
          <w:rFonts w:eastAsia="Calibri"/>
          <w:sz w:val="28"/>
          <w:szCs w:val="28"/>
        </w:rPr>
        <w:t xml:space="preserve"> книги;</w:t>
      </w:r>
    </w:p>
    <w:p w:rsidR="00D137D0" w:rsidRPr="00EC789F" w:rsidRDefault="00D137D0" w:rsidP="00D137D0">
      <w:pPr>
        <w:autoSpaceDE w:val="0"/>
        <w:autoSpaceDN w:val="0"/>
        <w:adjustRightInd w:val="0"/>
        <w:jc w:val="both"/>
        <w:rPr>
          <w:rFonts w:eastAsia="Calibri"/>
          <w:sz w:val="28"/>
          <w:szCs w:val="28"/>
        </w:rPr>
      </w:pPr>
      <w:r>
        <w:rPr>
          <w:rFonts w:eastAsia="Calibri"/>
          <w:sz w:val="28"/>
          <w:szCs w:val="28"/>
        </w:rPr>
        <w:t xml:space="preserve">     </w:t>
      </w:r>
      <w:r w:rsidRPr="00EC789F">
        <w:rPr>
          <w:rFonts w:eastAsia="Calibri"/>
          <w:sz w:val="28"/>
          <w:szCs w:val="28"/>
        </w:rPr>
        <w:t>б) копии документов, подтверждающих повреждение жилого дома, части жилого дома, иных жилых помещений, хозяйственных построек в результате пожара, наводнения или иного стихийного бедствия (</w:t>
      </w:r>
      <w:r w:rsidRPr="00EC789F">
        <w:rPr>
          <w:sz w:val="28"/>
          <w:szCs w:val="28"/>
        </w:rPr>
        <w:t>для категории граждан, указанной в абзаце 6 пункта 1.2 Административного регламента</w:t>
      </w:r>
      <w:r w:rsidRPr="00EC789F">
        <w:rPr>
          <w:rFonts w:eastAsia="Calibri"/>
          <w:sz w:val="28"/>
          <w:szCs w:val="28"/>
        </w:rPr>
        <w:t>);</w:t>
      </w:r>
    </w:p>
    <w:p w:rsidR="00D137D0" w:rsidRPr="00EC789F" w:rsidRDefault="00D137D0" w:rsidP="00D137D0">
      <w:pPr>
        <w:autoSpaceDE w:val="0"/>
        <w:autoSpaceDN w:val="0"/>
        <w:adjustRightInd w:val="0"/>
        <w:jc w:val="both"/>
        <w:rPr>
          <w:rFonts w:eastAsia="Calibri"/>
          <w:sz w:val="28"/>
          <w:szCs w:val="28"/>
        </w:rPr>
      </w:pPr>
      <w:r>
        <w:rPr>
          <w:rFonts w:eastAsia="Calibri"/>
          <w:sz w:val="28"/>
          <w:szCs w:val="28"/>
        </w:rPr>
        <w:t xml:space="preserve">     </w:t>
      </w:r>
      <w:r w:rsidRPr="00EC789F">
        <w:rPr>
          <w:rFonts w:eastAsia="Calibri"/>
          <w:sz w:val="28"/>
          <w:szCs w:val="28"/>
        </w:rPr>
        <w:t>3. Для заготовки (приобретения) древесины с целью отопления жилого дома, части жилого дома, иных жилых помещений, имеющих печное отопление:</w:t>
      </w:r>
    </w:p>
    <w:p w:rsidR="00D137D0" w:rsidRPr="00EC789F" w:rsidRDefault="00D137D0" w:rsidP="00D137D0">
      <w:pPr>
        <w:autoSpaceDE w:val="0"/>
        <w:autoSpaceDN w:val="0"/>
        <w:adjustRightInd w:val="0"/>
        <w:jc w:val="both"/>
        <w:rPr>
          <w:rFonts w:eastAsia="Calibri"/>
          <w:sz w:val="28"/>
          <w:szCs w:val="28"/>
        </w:rPr>
      </w:pPr>
      <w:r>
        <w:rPr>
          <w:rFonts w:eastAsia="Calibri"/>
          <w:sz w:val="28"/>
          <w:szCs w:val="28"/>
        </w:rPr>
        <w:t xml:space="preserve">     </w:t>
      </w:r>
      <w:r w:rsidRPr="00EC789F">
        <w:rPr>
          <w:rFonts w:eastAsia="Calibri"/>
          <w:sz w:val="28"/>
          <w:szCs w:val="28"/>
        </w:rPr>
        <w:t xml:space="preserve">а) копии правоустанавливающих документов на жилое помещение, либо выписка из ЕГРН о наличии у заявителя жилого помещения на праве собственности, либо выписка из </w:t>
      </w:r>
      <w:proofErr w:type="spellStart"/>
      <w:r w:rsidRPr="00EC789F">
        <w:rPr>
          <w:rFonts w:eastAsia="Calibri"/>
          <w:sz w:val="28"/>
          <w:szCs w:val="28"/>
        </w:rPr>
        <w:t>похозяйственной</w:t>
      </w:r>
      <w:proofErr w:type="spellEnd"/>
      <w:r w:rsidRPr="00EC789F">
        <w:rPr>
          <w:rFonts w:eastAsia="Calibri"/>
          <w:sz w:val="28"/>
          <w:szCs w:val="28"/>
        </w:rPr>
        <w:t xml:space="preserve"> книги.</w:t>
      </w:r>
    </w:p>
    <w:p w:rsidR="00D137D0" w:rsidRPr="00EC789F" w:rsidRDefault="00D137D0" w:rsidP="00D137D0">
      <w:pPr>
        <w:autoSpaceDE w:val="0"/>
        <w:autoSpaceDN w:val="0"/>
        <w:adjustRightInd w:val="0"/>
        <w:jc w:val="both"/>
        <w:rPr>
          <w:sz w:val="28"/>
          <w:szCs w:val="28"/>
        </w:rPr>
      </w:pPr>
      <w:r>
        <w:rPr>
          <w:sz w:val="28"/>
          <w:szCs w:val="28"/>
        </w:rPr>
        <w:t xml:space="preserve">     </w:t>
      </w:r>
      <w:r w:rsidRPr="00EC789F">
        <w:rPr>
          <w:sz w:val="28"/>
          <w:szCs w:val="28"/>
        </w:rPr>
        <w:t>Документы, указанные в настоящем пункте (за исключением правоустанавливающих документов на объекты недвижимости, права на которые не зарегистрированы в Едином государственном реестре недвижимости, судебных решений), граждане вправе подавать в орган местного самоуправления по собственной инициативе. В случае непредставления гражданами указанных документов по собственной инициативе орган местного самоуправления запрашивает их в порядке межведомственного информационного взаимодействия в соответствии с законодательством Российской Федерации, за исключением тех документов, которые находятся в его распоряжении.</w:t>
      </w:r>
    </w:p>
    <w:p w:rsidR="00D137D0" w:rsidRPr="00EC789F" w:rsidRDefault="00D137D0" w:rsidP="00D137D0">
      <w:pPr>
        <w:jc w:val="both"/>
        <w:rPr>
          <w:sz w:val="28"/>
          <w:szCs w:val="28"/>
        </w:rPr>
      </w:pPr>
      <w:r>
        <w:rPr>
          <w:sz w:val="28"/>
          <w:szCs w:val="28"/>
        </w:rPr>
        <w:t xml:space="preserve">     </w:t>
      </w:r>
      <w:r w:rsidRPr="00EC789F">
        <w:rPr>
          <w:sz w:val="28"/>
          <w:szCs w:val="28"/>
        </w:rPr>
        <w:t xml:space="preserve">2.7.3. </w:t>
      </w:r>
      <w:r w:rsidRPr="000D3F38">
        <w:rPr>
          <w:sz w:val="28"/>
          <w:szCs w:val="28"/>
        </w:rPr>
        <w:t>Администраци</w:t>
      </w:r>
      <w:r>
        <w:rPr>
          <w:sz w:val="28"/>
          <w:szCs w:val="28"/>
        </w:rPr>
        <w:t>я</w:t>
      </w:r>
      <w:r w:rsidRPr="000D3F38">
        <w:rPr>
          <w:sz w:val="28"/>
          <w:szCs w:val="28"/>
        </w:rPr>
        <w:t xml:space="preserve"> </w:t>
      </w:r>
      <w:proofErr w:type="spellStart"/>
      <w:r>
        <w:rPr>
          <w:sz w:val="28"/>
          <w:szCs w:val="28"/>
        </w:rPr>
        <w:t>Усть-Волчихинского</w:t>
      </w:r>
      <w:proofErr w:type="spellEnd"/>
      <w:r w:rsidRPr="000D3F38">
        <w:rPr>
          <w:sz w:val="28"/>
          <w:szCs w:val="28"/>
        </w:rPr>
        <w:t xml:space="preserve"> сельсовета </w:t>
      </w:r>
      <w:proofErr w:type="spellStart"/>
      <w:r w:rsidRPr="000D3F38">
        <w:rPr>
          <w:sz w:val="28"/>
          <w:szCs w:val="28"/>
        </w:rPr>
        <w:t>Волчихинско</w:t>
      </w:r>
      <w:r>
        <w:rPr>
          <w:sz w:val="28"/>
          <w:szCs w:val="28"/>
        </w:rPr>
        <w:t>го</w:t>
      </w:r>
      <w:proofErr w:type="spellEnd"/>
      <w:r>
        <w:rPr>
          <w:sz w:val="28"/>
          <w:szCs w:val="28"/>
        </w:rPr>
        <w:t xml:space="preserve"> района А</w:t>
      </w:r>
      <w:r w:rsidRPr="000D3F38">
        <w:rPr>
          <w:sz w:val="28"/>
          <w:szCs w:val="28"/>
        </w:rPr>
        <w:t>лтайского края</w:t>
      </w:r>
      <w:r w:rsidRPr="00EC789F">
        <w:rPr>
          <w:sz w:val="28"/>
          <w:szCs w:val="28"/>
        </w:rPr>
        <w:t xml:space="preserve"> не вправе требовать от заявителя (его представителя) представления других документов, кроме документов, истребование которых допускается в соответствии с подпунктами 2.7.1 - 2.7.1.2 Административного регламента. Заявителю (его представителю) выдается расписка в получении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МФЦ расписка выдается </w:t>
      </w:r>
      <w:proofErr w:type="gramStart"/>
      <w:r w:rsidRPr="00EC789F">
        <w:rPr>
          <w:sz w:val="28"/>
          <w:szCs w:val="28"/>
        </w:rPr>
        <w:t>указанным</w:t>
      </w:r>
      <w:proofErr w:type="gramEnd"/>
      <w:r w:rsidRPr="00EC789F">
        <w:rPr>
          <w:sz w:val="28"/>
          <w:szCs w:val="28"/>
        </w:rPr>
        <w:t xml:space="preserve"> МФЦ. </w:t>
      </w:r>
    </w:p>
    <w:p w:rsidR="00D137D0" w:rsidRPr="00EC789F" w:rsidRDefault="00D137D0" w:rsidP="00D137D0">
      <w:pPr>
        <w:tabs>
          <w:tab w:val="left" w:pos="567"/>
        </w:tabs>
        <w:autoSpaceDE w:val="0"/>
        <w:autoSpaceDN w:val="0"/>
        <w:adjustRightInd w:val="0"/>
        <w:jc w:val="both"/>
        <w:rPr>
          <w:strike/>
          <w:sz w:val="28"/>
          <w:szCs w:val="28"/>
        </w:rPr>
      </w:pPr>
      <w:r>
        <w:rPr>
          <w:sz w:val="28"/>
          <w:szCs w:val="28"/>
        </w:rPr>
        <w:t xml:space="preserve">     </w:t>
      </w:r>
      <w:r w:rsidRPr="00EC789F">
        <w:rPr>
          <w:sz w:val="28"/>
          <w:szCs w:val="28"/>
        </w:rPr>
        <w:t>2.8. Нормативы заготовки или приобретения гражданами древесины для собственных нужд</w:t>
      </w:r>
    </w:p>
    <w:p w:rsidR="00D137D0" w:rsidRPr="00EC789F" w:rsidRDefault="00D137D0" w:rsidP="00D137D0">
      <w:pPr>
        <w:tabs>
          <w:tab w:val="left" w:pos="567"/>
        </w:tabs>
        <w:autoSpaceDE w:val="0"/>
        <w:autoSpaceDN w:val="0"/>
        <w:adjustRightInd w:val="0"/>
        <w:jc w:val="both"/>
        <w:rPr>
          <w:sz w:val="28"/>
          <w:szCs w:val="28"/>
        </w:rPr>
      </w:pPr>
      <w:r>
        <w:rPr>
          <w:sz w:val="28"/>
          <w:szCs w:val="28"/>
        </w:rPr>
        <w:t xml:space="preserve">     </w:t>
      </w:r>
      <w:r w:rsidRPr="00EC789F">
        <w:rPr>
          <w:sz w:val="28"/>
          <w:szCs w:val="28"/>
        </w:rPr>
        <w:t>1. Нормативы заготовки или приобретения гражданами древесины для собственных нужд составляют:</w:t>
      </w:r>
    </w:p>
    <w:p w:rsidR="00D137D0" w:rsidRPr="00EC789F" w:rsidRDefault="00D137D0" w:rsidP="00D137D0">
      <w:pPr>
        <w:tabs>
          <w:tab w:val="left" w:pos="567"/>
        </w:tabs>
        <w:autoSpaceDE w:val="0"/>
        <w:autoSpaceDN w:val="0"/>
        <w:adjustRightInd w:val="0"/>
        <w:jc w:val="both"/>
        <w:rPr>
          <w:sz w:val="28"/>
          <w:szCs w:val="28"/>
        </w:rPr>
      </w:pPr>
      <w:r>
        <w:rPr>
          <w:sz w:val="28"/>
          <w:szCs w:val="28"/>
        </w:rPr>
        <w:t xml:space="preserve">     </w:t>
      </w:r>
      <w:r w:rsidRPr="00EC789F">
        <w:rPr>
          <w:sz w:val="28"/>
          <w:szCs w:val="28"/>
        </w:rPr>
        <w:t>1) для индивидуального жилищного строительства:</w:t>
      </w:r>
    </w:p>
    <w:p w:rsidR="00D137D0" w:rsidRPr="00EC789F" w:rsidRDefault="00D137D0" w:rsidP="00D137D0">
      <w:pPr>
        <w:tabs>
          <w:tab w:val="left" w:pos="567"/>
        </w:tabs>
        <w:autoSpaceDE w:val="0"/>
        <w:autoSpaceDN w:val="0"/>
        <w:adjustRightInd w:val="0"/>
        <w:jc w:val="both"/>
        <w:rPr>
          <w:sz w:val="28"/>
          <w:szCs w:val="28"/>
        </w:rPr>
      </w:pPr>
      <w:r>
        <w:rPr>
          <w:sz w:val="28"/>
          <w:szCs w:val="28"/>
        </w:rPr>
        <w:t xml:space="preserve">     </w:t>
      </w:r>
      <w:r w:rsidRPr="00EC789F">
        <w:rPr>
          <w:sz w:val="28"/>
          <w:szCs w:val="28"/>
        </w:rPr>
        <w:t>а) до 100</w:t>
      </w:r>
      <w:r>
        <w:rPr>
          <w:sz w:val="28"/>
          <w:szCs w:val="28"/>
        </w:rPr>
        <w:t xml:space="preserve"> </w:t>
      </w:r>
      <w:r w:rsidRPr="00EC789F">
        <w:rPr>
          <w:sz w:val="28"/>
          <w:szCs w:val="28"/>
        </w:rPr>
        <w:t>куб.м</w:t>
      </w:r>
      <w:r>
        <w:rPr>
          <w:sz w:val="28"/>
          <w:szCs w:val="28"/>
        </w:rPr>
        <w:t>.</w:t>
      </w:r>
      <w:r w:rsidRPr="00EC789F">
        <w:rPr>
          <w:sz w:val="28"/>
          <w:szCs w:val="28"/>
        </w:rPr>
        <w:t xml:space="preserve"> деловой ликвидной </w:t>
      </w:r>
      <w:proofErr w:type="spellStart"/>
      <w:r w:rsidRPr="00EC789F">
        <w:rPr>
          <w:sz w:val="28"/>
          <w:szCs w:val="28"/>
        </w:rPr>
        <w:t>сырорастущей</w:t>
      </w:r>
      <w:proofErr w:type="spellEnd"/>
      <w:r w:rsidRPr="00EC789F">
        <w:rPr>
          <w:sz w:val="28"/>
          <w:szCs w:val="28"/>
        </w:rPr>
        <w:t xml:space="preserve"> древесины хвойных пород, пригодной для строительства, один раз в 25 лет из расчета на одного застройщика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rsidR="00D137D0" w:rsidRPr="00EC789F" w:rsidRDefault="00D137D0" w:rsidP="00D137D0">
      <w:pPr>
        <w:tabs>
          <w:tab w:val="left" w:pos="567"/>
        </w:tabs>
        <w:autoSpaceDE w:val="0"/>
        <w:autoSpaceDN w:val="0"/>
        <w:adjustRightInd w:val="0"/>
        <w:jc w:val="both"/>
        <w:rPr>
          <w:sz w:val="28"/>
          <w:szCs w:val="28"/>
        </w:rPr>
      </w:pPr>
      <w:r>
        <w:rPr>
          <w:sz w:val="28"/>
          <w:szCs w:val="28"/>
        </w:rPr>
        <w:t xml:space="preserve">     </w:t>
      </w:r>
      <w:proofErr w:type="gramStart"/>
      <w:r w:rsidRPr="00EC789F">
        <w:rPr>
          <w:sz w:val="28"/>
          <w:szCs w:val="28"/>
        </w:rPr>
        <w:t>б) до 100</w:t>
      </w:r>
      <w:r>
        <w:rPr>
          <w:sz w:val="28"/>
          <w:szCs w:val="28"/>
        </w:rPr>
        <w:t xml:space="preserve"> </w:t>
      </w:r>
      <w:r w:rsidRPr="00EC789F">
        <w:rPr>
          <w:sz w:val="28"/>
          <w:szCs w:val="28"/>
        </w:rPr>
        <w:t>куб.м</w:t>
      </w:r>
      <w:r>
        <w:rPr>
          <w:sz w:val="28"/>
          <w:szCs w:val="28"/>
        </w:rPr>
        <w:t>.</w:t>
      </w:r>
      <w:r w:rsidRPr="00EC789F">
        <w:rPr>
          <w:sz w:val="28"/>
          <w:szCs w:val="28"/>
        </w:rPr>
        <w:t xml:space="preserve"> лесоматериалов для выработки пиломатериалов и заготовок из древесины хвойных пород, длиной от 3 до 6,5</w:t>
      </w:r>
      <w:r>
        <w:rPr>
          <w:sz w:val="28"/>
          <w:szCs w:val="28"/>
        </w:rPr>
        <w:t xml:space="preserve"> </w:t>
      </w:r>
      <w:r w:rsidRPr="00EC789F">
        <w:rPr>
          <w:sz w:val="28"/>
          <w:szCs w:val="28"/>
        </w:rPr>
        <w:t>м и диаметром от 0,14м и более, один раз в 25 лет из расчета на одного застройщика на лесных участках, переданных в аренду в целях использования лесов для заготовки древесины;</w:t>
      </w:r>
      <w:proofErr w:type="gramEnd"/>
    </w:p>
    <w:p w:rsidR="00D137D0" w:rsidRPr="00EC789F" w:rsidRDefault="00D137D0" w:rsidP="00D137D0">
      <w:pPr>
        <w:tabs>
          <w:tab w:val="left" w:pos="567"/>
        </w:tabs>
        <w:autoSpaceDE w:val="0"/>
        <w:autoSpaceDN w:val="0"/>
        <w:adjustRightInd w:val="0"/>
        <w:jc w:val="both"/>
        <w:rPr>
          <w:sz w:val="28"/>
          <w:szCs w:val="28"/>
        </w:rPr>
      </w:pPr>
      <w:r>
        <w:rPr>
          <w:sz w:val="28"/>
          <w:szCs w:val="28"/>
        </w:rPr>
        <w:t xml:space="preserve">     </w:t>
      </w:r>
      <w:r w:rsidRPr="00EC789F">
        <w:rPr>
          <w:sz w:val="28"/>
          <w:szCs w:val="28"/>
        </w:rPr>
        <w:t>2) для ремонта жилого дома, части жилого дома, иных жилых помещений, ремонта (возведения) хозяйственных построек:</w:t>
      </w:r>
    </w:p>
    <w:p w:rsidR="00D137D0" w:rsidRPr="00EC789F" w:rsidRDefault="00D137D0" w:rsidP="00D137D0">
      <w:pPr>
        <w:tabs>
          <w:tab w:val="left" w:pos="567"/>
        </w:tabs>
        <w:autoSpaceDE w:val="0"/>
        <w:autoSpaceDN w:val="0"/>
        <w:adjustRightInd w:val="0"/>
        <w:jc w:val="both"/>
        <w:rPr>
          <w:sz w:val="28"/>
          <w:szCs w:val="28"/>
        </w:rPr>
      </w:pPr>
      <w:r>
        <w:rPr>
          <w:sz w:val="28"/>
          <w:szCs w:val="28"/>
        </w:rPr>
        <w:t xml:space="preserve">     </w:t>
      </w:r>
      <w:r w:rsidRPr="00EC789F">
        <w:rPr>
          <w:sz w:val="28"/>
          <w:szCs w:val="28"/>
        </w:rPr>
        <w:t>а) до 25</w:t>
      </w:r>
      <w:r>
        <w:rPr>
          <w:sz w:val="28"/>
          <w:szCs w:val="28"/>
        </w:rPr>
        <w:t xml:space="preserve"> </w:t>
      </w:r>
      <w:r w:rsidRPr="00EC789F">
        <w:rPr>
          <w:sz w:val="28"/>
          <w:szCs w:val="28"/>
        </w:rPr>
        <w:t>куб.м</w:t>
      </w:r>
      <w:r>
        <w:rPr>
          <w:sz w:val="28"/>
          <w:szCs w:val="28"/>
        </w:rPr>
        <w:t>.</w:t>
      </w:r>
      <w:r w:rsidRPr="00EC789F">
        <w:rPr>
          <w:sz w:val="28"/>
          <w:szCs w:val="28"/>
        </w:rPr>
        <w:t xml:space="preserve"> деловой ликвидной </w:t>
      </w:r>
      <w:proofErr w:type="spellStart"/>
      <w:r w:rsidRPr="00EC789F">
        <w:rPr>
          <w:sz w:val="28"/>
          <w:szCs w:val="28"/>
        </w:rPr>
        <w:t>сырорастущей</w:t>
      </w:r>
      <w:proofErr w:type="spellEnd"/>
      <w:r w:rsidRPr="00EC789F">
        <w:rPr>
          <w:sz w:val="28"/>
          <w:szCs w:val="28"/>
        </w:rPr>
        <w:t xml:space="preserve"> древесины хвойных пород, пригодной для строительства, один раз в 15 лет (независимо от количества жилых помещений и хозяйственных построек)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rsidR="00D137D0" w:rsidRPr="00EC789F" w:rsidRDefault="00D137D0" w:rsidP="00D137D0">
      <w:pPr>
        <w:tabs>
          <w:tab w:val="left" w:pos="567"/>
        </w:tabs>
        <w:autoSpaceDE w:val="0"/>
        <w:autoSpaceDN w:val="0"/>
        <w:adjustRightInd w:val="0"/>
        <w:jc w:val="both"/>
        <w:rPr>
          <w:sz w:val="28"/>
          <w:szCs w:val="28"/>
        </w:rPr>
      </w:pPr>
      <w:r>
        <w:rPr>
          <w:sz w:val="28"/>
          <w:szCs w:val="28"/>
        </w:rPr>
        <w:t xml:space="preserve">     </w:t>
      </w:r>
      <w:proofErr w:type="gramStart"/>
      <w:r w:rsidRPr="00EC789F">
        <w:rPr>
          <w:sz w:val="28"/>
          <w:szCs w:val="28"/>
        </w:rPr>
        <w:t>б) до 25</w:t>
      </w:r>
      <w:r>
        <w:rPr>
          <w:sz w:val="28"/>
          <w:szCs w:val="28"/>
        </w:rPr>
        <w:t xml:space="preserve"> </w:t>
      </w:r>
      <w:r w:rsidRPr="00EC789F">
        <w:rPr>
          <w:sz w:val="28"/>
          <w:szCs w:val="28"/>
        </w:rPr>
        <w:t>куб.м</w:t>
      </w:r>
      <w:r>
        <w:rPr>
          <w:sz w:val="28"/>
          <w:szCs w:val="28"/>
        </w:rPr>
        <w:t>.</w:t>
      </w:r>
      <w:r w:rsidRPr="00EC789F">
        <w:rPr>
          <w:sz w:val="28"/>
          <w:szCs w:val="28"/>
        </w:rPr>
        <w:t xml:space="preserve"> лесоматериалов для выработки пиломатериалов и заготовок из древесины хвойных пород, длиной от 3 до 6,5</w:t>
      </w:r>
      <w:r>
        <w:rPr>
          <w:sz w:val="28"/>
          <w:szCs w:val="28"/>
        </w:rPr>
        <w:t xml:space="preserve"> </w:t>
      </w:r>
      <w:r w:rsidRPr="00EC789F">
        <w:rPr>
          <w:sz w:val="28"/>
          <w:szCs w:val="28"/>
        </w:rPr>
        <w:t>м и диаметром от 0,14</w:t>
      </w:r>
      <w:r>
        <w:rPr>
          <w:sz w:val="28"/>
          <w:szCs w:val="28"/>
        </w:rPr>
        <w:t xml:space="preserve"> </w:t>
      </w:r>
      <w:r w:rsidRPr="00EC789F">
        <w:rPr>
          <w:sz w:val="28"/>
          <w:szCs w:val="28"/>
        </w:rPr>
        <w:t>м и более, один раз в 15 лет (независимо от количества жилых помещений и хозяйственных построек) на лесных участках, переданных в аренду в целях использования лесов для заготовки древесины;</w:t>
      </w:r>
      <w:proofErr w:type="gramEnd"/>
    </w:p>
    <w:p w:rsidR="00D137D0" w:rsidRPr="00EC789F" w:rsidRDefault="00D137D0" w:rsidP="00D137D0">
      <w:pPr>
        <w:tabs>
          <w:tab w:val="left" w:pos="567"/>
        </w:tabs>
        <w:autoSpaceDE w:val="0"/>
        <w:autoSpaceDN w:val="0"/>
        <w:adjustRightInd w:val="0"/>
        <w:jc w:val="both"/>
        <w:rPr>
          <w:sz w:val="28"/>
          <w:szCs w:val="28"/>
        </w:rPr>
      </w:pPr>
      <w:r>
        <w:rPr>
          <w:sz w:val="28"/>
          <w:szCs w:val="28"/>
        </w:rPr>
        <w:t xml:space="preserve">     </w:t>
      </w:r>
      <w:r w:rsidRPr="00EC789F">
        <w:rPr>
          <w:sz w:val="28"/>
          <w:szCs w:val="28"/>
        </w:rPr>
        <w:t>3) для отопления жилого дома, части жилого дома, иных жилых помещений, имеющих печное отопление, - до 8</w:t>
      </w:r>
      <w:r>
        <w:rPr>
          <w:sz w:val="28"/>
          <w:szCs w:val="28"/>
        </w:rPr>
        <w:t xml:space="preserve"> </w:t>
      </w:r>
      <w:r w:rsidRPr="00EC789F">
        <w:rPr>
          <w:sz w:val="28"/>
          <w:szCs w:val="28"/>
        </w:rPr>
        <w:t>куб</w:t>
      </w:r>
      <w:proofErr w:type="gramStart"/>
      <w:r w:rsidRPr="00EC789F">
        <w:rPr>
          <w:sz w:val="28"/>
          <w:szCs w:val="28"/>
        </w:rPr>
        <w:t>.м</w:t>
      </w:r>
      <w:proofErr w:type="gramEnd"/>
      <w:r w:rsidRPr="00EC789F">
        <w:rPr>
          <w:sz w:val="28"/>
          <w:szCs w:val="28"/>
        </w:rPr>
        <w:t xml:space="preserve"> древесины лиственных и (или) хвойных пород в зависимости от их фактического наличия на лесном участке один раз в календарный год;</w:t>
      </w:r>
    </w:p>
    <w:p w:rsidR="00D137D0" w:rsidRPr="00EC789F" w:rsidRDefault="00D137D0" w:rsidP="00D137D0">
      <w:pPr>
        <w:tabs>
          <w:tab w:val="left" w:pos="567"/>
        </w:tabs>
        <w:autoSpaceDE w:val="0"/>
        <w:autoSpaceDN w:val="0"/>
        <w:adjustRightInd w:val="0"/>
        <w:jc w:val="both"/>
        <w:rPr>
          <w:sz w:val="28"/>
          <w:szCs w:val="28"/>
        </w:rPr>
      </w:pPr>
      <w:r>
        <w:rPr>
          <w:sz w:val="28"/>
          <w:szCs w:val="28"/>
        </w:rPr>
        <w:t xml:space="preserve">     </w:t>
      </w:r>
      <w:r w:rsidRPr="00EC789F">
        <w:rPr>
          <w:sz w:val="28"/>
          <w:szCs w:val="28"/>
        </w:rPr>
        <w:t>4) для строительства (ремонта) жилого дома, части жилого дома, иных жилых помещений и хозяйственных построек, уничтоженных (поврежденных) пожаром, наводнением или иным стихийным бедствием:</w:t>
      </w:r>
    </w:p>
    <w:p w:rsidR="00D137D0" w:rsidRPr="00EC789F" w:rsidRDefault="00D137D0" w:rsidP="00D137D0">
      <w:pPr>
        <w:tabs>
          <w:tab w:val="left" w:pos="567"/>
        </w:tabs>
        <w:autoSpaceDE w:val="0"/>
        <w:autoSpaceDN w:val="0"/>
        <w:adjustRightInd w:val="0"/>
        <w:jc w:val="both"/>
        <w:rPr>
          <w:sz w:val="28"/>
          <w:szCs w:val="28"/>
        </w:rPr>
      </w:pPr>
      <w:r>
        <w:rPr>
          <w:sz w:val="28"/>
          <w:szCs w:val="28"/>
        </w:rPr>
        <w:t xml:space="preserve">     </w:t>
      </w:r>
      <w:r w:rsidRPr="00EC789F">
        <w:rPr>
          <w:sz w:val="28"/>
          <w:szCs w:val="28"/>
        </w:rPr>
        <w:t>а) до 100</w:t>
      </w:r>
      <w:r>
        <w:rPr>
          <w:sz w:val="28"/>
          <w:szCs w:val="28"/>
        </w:rPr>
        <w:t xml:space="preserve"> куб</w:t>
      </w:r>
      <w:proofErr w:type="gramStart"/>
      <w:r>
        <w:rPr>
          <w:sz w:val="28"/>
          <w:szCs w:val="28"/>
        </w:rPr>
        <w:t>.</w:t>
      </w:r>
      <w:r w:rsidRPr="00EC789F">
        <w:rPr>
          <w:sz w:val="28"/>
          <w:szCs w:val="28"/>
        </w:rPr>
        <w:t>м</w:t>
      </w:r>
      <w:proofErr w:type="gramEnd"/>
      <w:r w:rsidRPr="00EC789F">
        <w:rPr>
          <w:sz w:val="28"/>
          <w:szCs w:val="28"/>
        </w:rPr>
        <w:t xml:space="preserve"> деловой ликвидной </w:t>
      </w:r>
      <w:proofErr w:type="spellStart"/>
      <w:r w:rsidRPr="00EC789F">
        <w:rPr>
          <w:sz w:val="28"/>
          <w:szCs w:val="28"/>
        </w:rPr>
        <w:t>сырорастущей</w:t>
      </w:r>
      <w:proofErr w:type="spellEnd"/>
      <w:r w:rsidRPr="00EC789F">
        <w:rPr>
          <w:sz w:val="28"/>
          <w:szCs w:val="28"/>
        </w:rPr>
        <w:t xml:space="preserve"> древесины хвойных пород, пригодной для строительства,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rsidR="00D137D0" w:rsidRPr="00EC789F" w:rsidRDefault="00D137D0" w:rsidP="00D137D0">
      <w:pPr>
        <w:tabs>
          <w:tab w:val="left" w:pos="567"/>
        </w:tabs>
        <w:autoSpaceDE w:val="0"/>
        <w:autoSpaceDN w:val="0"/>
        <w:adjustRightInd w:val="0"/>
        <w:jc w:val="both"/>
        <w:rPr>
          <w:sz w:val="28"/>
          <w:szCs w:val="28"/>
        </w:rPr>
      </w:pPr>
      <w:r>
        <w:rPr>
          <w:sz w:val="28"/>
          <w:szCs w:val="28"/>
        </w:rPr>
        <w:t xml:space="preserve">     б) до 100 </w:t>
      </w:r>
      <w:r w:rsidRPr="00EC789F">
        <w:rPr>
          <w:sz w:val="28"/>
          <w:szCs w:val="28"/>
        </w:rPr>
        <w:t>куб</w:t>
      </w:r>
      <w:proofErr w:type="gramStart"/>
      <w:r w:rsidRPr="00EC789F">
        <w:rPr>
          <w:sz w:val="28"/>
          <w:szCs w:val="28"/>
        </w:rPr>
        <w:t>.м</w:t>
      </w:r>
      <w:proofErr w:type="gramEnd"/>
      <w:r w:rsidRPr="00EC789F">
        <w:rPr>
          <w:sz w:val="28"/>
          <w:szCs w:val="28"/>
        </w:rPr>
        <w:t xml:space="preserve"> лесоматериалов для выработки пиломатериалов и заготовок из древесины хвойных пород, длиной от 3 до 6,5</w:t>
      </w:r>
      <w:r>
        <w:rPr>
          <w:sz w:val="28"/>
          <w:szCs w:val="28"/>
        </w:rPr>
        <w:t xml:space="preserve"> </w:t>
      </w:r>
      <w:r w:rsidRPr="00EC789F">
        <w:rPr>
          <w:sz w:val="28"/>
          <w:szCs w:val="28"/>
        </w:rPr>
        <w:t>м и диаметром от 0,14</w:t>
      </w:r>
      <w:r>
        <w:rPr>
          <w:sz w:val="28"/>
          <w:szCs w:val="28"/>
        </w:rPr>
        <w:t xml:space="preserve"> </w:t>
      </w:r>
      <w:r w:rsidRPr="00EC789F">
        <w:rPr>
          <w:sz w:val="28"/>
          <w:szCs w:val="28"/>
        </w:rPr>
        <w:t>м и более, на лесных участках, переданных в аренду в целях использования лесов для заготовки древесины.</w:t>
      </w:r>
    </w:p>
    <w:p w:rsidR="00D137D0" w:rsidRPr="00EC789F" w:rsidRDefault="00D137D0" w:rsidP="00D137D0">
      <w:pPr>
        <w:tabs>
          <w:tab w:val="left" w:pos="567"/>
        </w:tabs>
        <w:autoSpaceDE w:val="0"/>
        <w:autoSpaceDN w:val="0"/>
        <w:adjustRightInd w:val="0"/>
        <w:jc w:val="both"/>
        <w:rPr>
          <w:sz w:val="28"/>
          <w:szCs w:val="28"/>
        </w:rPr>
      </w:pPr>
      <w:r>
        <w:rPr>
          <w:sz w:val="28"/>
          <w:szCs w:val="28"/>
        </w:rPr>
        <w:t xml:space="preserve">     </w:t>
      </w:r>
      <w:r w:rsidRPr="00EC789F">
        <w:rPr>
          <w:sz w:val="28"/>
          <w:szCs w:val="28"/>
        </w:rPr>
        <w:t>2.8.1. Заготовка или приобретение древесины для собственных нужд в соответствии с установленными нормативами для одного и того же объекта (жилого дома, части жилого дома, хозяйственной постройки) несколькими гражданами не допускается.</w:t>
      </w:r>
    </w:p>
    <w:p w:rsidR="00D137D0" w:rsidRPr="00EC789F" w:rsidRDefault="00D137D0" w:rsidP="00D137D0">
      <w:pPr>
        <w:jc w:val="both"/>
        <w:rPr>
          <w:color w:val="000000"/>
          <w:sz w:val="28"/>
          <w:szCs w:val="28"/>
        </w:rPr>
      </w:pPr>
      <w:r>
        <w:rPr>
          <w:color w:val="000000"/>
          <w:sz w:val="28"/>
          <w:szCs w:val="28"/>
        </w:rPr>
        <w:t xml:space="preserve">     </w:t>
      </w:r>
      <w:r w:rsidRPr="00EC789F">
        <w:rPr>
          <w:color w:val="000000"/>
          <w:sz w:val="28"/>
          <w:szCs w:val="28"/>
        </w:rPr>
        <w:t>2.9. Запрет требовать от заявителя представления иных документов и информации или осуществления действий для получения муниципальной услуги.</w:t>
      </w:r>
    </w:p>
    <w:p w:rsidR="00D137D0" w:rsidRPr="00EC789F" w:rsidRDefault="00D137D0" w:rsidP="00D137D0">
      <w:pPr>
        <w:autoSpaceDE w:val="0"/>
        <w:jc w:val="both"/>
        <w:rPr>
          <w:color w:val="000000"/>
          <w:sz w:val="28"/>
          <w:szCs w:val="28"/>
        </w:rPr>
      </w:pPr>
      <w:r>
        <w:rPr>
          <w:color w:val="000000"/>
          <w:sz w:val="28"/>
          <w:szCs w:val="28"/>
        </w:rPr>
        <w:t xml:space="preserve">     </w:t>
      </w:r>
      <w:r w:rsidRPr="00EC789F">
        <w:rPr>
          <w:color w:val="000000"/>
          <w:sz w:val="28"/>
          <w:szCs w:val="28"/>
        </w:rPr>
        <w:t>Органу местного самоуправления запрещается:</w:t>
      </w:r>
    </w:p>
    <w:p w:rsidR="00D137D0" w:rsidRPr="00EC789F" w:rsidRDefault="00D137D0" w:rsidP="00D137D0">
      <w:pPr>
        <w:autoSpaceDE w:val="0"/>
        <w:jc w:val="both"/>
        <w:rPr>
          <w:color w:val="000000"/>
          <w:sz w:val="28"/>
          <w:szCs w:val="28"/>
        </w:rPr>
      </w:pPr>
      <w:r>
        <w:rPr>
          <w:color w:val="000000"/>
          <w:sz w:val="28"/>
          <w:szCs w:val="28"/>
        </w:rPr>
        <w:t xml:space="preserve">     </w:t>
      </w:r>
      <w:r w:rsidRPr="00EC789F">
        <w:rPr>
          <w:color w:val="000000"/>
          <w:sz w:val="28"/>
          <w:szCs w:val="28"/>
        </w:rPr>
        <w:t>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D137D0" w:rsidRPr="00EC789F" w:rsidRDefault="00D137D0" w:rsidP="00D137D0">
      <w:pPr>
        <w:autoSpaceDE w:val="0"/>
        <w:jc w:val="both"/>
        <w:rPr>
          <w:color w:val="000000"/>
          <w:sz w:val="28"/>
          <w:szCs w:val="28"/>
        </w:rPr>
      </w:pPr>
      <w:r>
        <w:rPr>
          <w:color w:val="000000"/>
          <w:sz w:val="28"/>
          <w:szCs w:val="28"/>
        </w:rPr>
        <w:t xml:space="preserve">     </w:t>
      </w:r>
      <w:r w:rsidRPr="00EC789F">
        <w:rPr>
          <w:color w:val="000000"/>
          <w:sz w:val="28"/>
          <w:szCs w:val="28"/>
        </w:rPr>
        <w:t>требовать от заявителя совершения иных действий, кроме прохождения идентификац</w:t>
      </w:r>
      <w:proofErr w:type="gramStart"/>
      <w:r w:rsidRPr="00EC789F">
        <w:rPr>
          <w:color w:val="000000"/>
          <w:sz w:val="28"/>
          <w:szCs w:val="28"/>
        </w:rPr>
        <w:t>ии и ау</w:t>
      </w:r>
      <w:proofErr w:type="gramEnd"/>
      <w:r w:rsidRPr="00EC789F">
        <w:rPr>
          <w:color w:val="000000"/>
          <w:sz w:val="28"/>
          <w:szCs w:val="28"/>
        </w:rPr>
        <w:t>тентификации в соответствии с нормативными правовыми актами Российской Федерации;</w:t>
      </w:r>
    </w:p>
    <w:p w:rsidR="00D137D0" w:rsidRPr="00EC789F" w:rsidRDefault="00D137D0" w:rsidP="00D137D0">
      <w:pPr>
        <w:autoSpaceDE w:val="0"/>
        <w:jc w:val="both"/>
        <w:rPr>
          <w:color w:val="000000"/>
          <w:sz w:val="28"/>
          <w:szCs w:val="28"/>
        </w:rPr>
      </w:pPr>
      <w:r>
        <w:rPr>
          <w:color w:val="000000"/>
          <w:sz w:val="28"/>
          <w:szCs w:val="28"/>
        </w:rPr>
        <w:t xml:space="preserve">     </w:t>
      </w:r>
      <w:proofErr w:type="gramStart"/>
      <w:r w:rsidRPr="00EC789F">
        <w:rPr>
          <w:color w:val="000000"/>
          <w:sz w:val="28"/>
          <w:szCs w:val="28"/>
        </w:rPr>
        <w:t xml:space="preserve">требовать от заявителя предоставления документов и информации, которые находятся в распоряжении </w:t>
      </w:r>
      <w:r w:rsidRPr="000D3F38">
        <w:rPr>
          <w:sz w:val="28"/>
          <w:szCs w:val="28"/>
        </w:rPr>
        <w:t>Администраци</w:t>
      </w:r>
      <w:r>
        <w:rPr>
          <w:sz w:val="28"/>
          <w:szCs w:val="28"/>
        </w:rPr>
        <w:t>и</w:t>
      </w:r>
      <w:r w:rsidRPr="000D3F38">
        <w:rPr>
          <w:sz w:val="28"/>
          <w:szCs w:val="28"/>
        </w:rPr>
        <w:t xml:space="preserve"> </w:t>
      </w:r>
      <w:proofErr w:type="spellStart"/>
      <w:r>
        <w:rPr>
          <w:sz w:val="28"/>
          <w:szCs w:val="28"/>
        </w:rPr>
        <w:t>Усть-Волчихинского</w:t>
      </w:r>
      <w:proofErr w:type="spellEnd"/>
      <w:r w:rsidRPr="000D3F38">
        <w:rPr>
          <w:sz w:val="28"/>
          <w:szCs w:val="28"/>
        </w:rPr>
        <w:t xml:space="preserve"> сельсовета </w:t>
      </w:r>
      <w:proofErr w:type="spellStart"/>
      <w:r w:rsidRPr="000D3F38">
        <w:rPr>
          <w:sz w:val="28"/>
          <w:szCs w:val="28"/>
        </w:rPr>
        <w:t>Волчихинско</w:t>
      </w:r>
      <w:r>
        <w:rPr>
          <w:sz w:val="28"/>
          <w:szCs w:val="28"/>
        </w:rPr>
        <w:t>го</w:t>
      </w:r>
      <w:proofErr w:type="spellEnd"/>
      <w:r>
        <w:rPr>
          <w:sz w:val="28"/>
          <w:szCs w:val="28"/>
        </w:rPr>
        <w:t xml:space="preserve"> района А</w:t>
      </w:r>
      <w:r w:rsidRPr="000D3F38">
        <w:rPr>
          <w:sz w:val="28"/>
          <w:szCs w:val="28"/>
        </w:rPr>
        <w:t>лтайского края</w:t>
      </w:r>
      <w:r w:rsidRPr="00EC789F">
        <w:rPr>
          <w:color w:val="000000"/>
          <w:sz w:val="28"/>
          <w:szCs w:val="28"/>
        </w:rPr>
        <w:t>,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 210-ФЗ «Об организации предоставления государственных</w:t>
      </w:r>
      <w:proofErr w:type="gramEnd"/>
      <w:r w:rsidRPr="00EC789F">
        <w:rPr>
          <w:color w:val="000000"/>
          <w:sz w:val="28"/>
          <w:szCs w:val="28"/>
        </w:rPr>
        <w:t xml:space="preserve"> и муниципальных услуг».</w:t>
      </w:r>
    </w:p>
    <w:p w:rsidR="00D137D0" w:rsidRPr="00EC789F" w:rsidRDefault="00D137D0" w:rsidP="00D137D0">
      <w:pPr>
        <w:autoSpaceDE w:val="0"/>
        <w:autoSpaceDN w:val="0"/>
        <w:adjustRightInd w:val="0"/>
        <w:jc w:val="both"/>
        <w:rPr>
          <w:rFonts w:eastAsia="Calibri"/>
          <w:sz w:val="28"/>
          <w:szCs w:val="28"/>
        </w:rPr>
      </w:pPr>
      <w:r>
        <w:rPr>
          <w:rFonts w:eastAsia="Calibri"/>
          <w:sz w:val="28"/>
          <w:szCs w:val="28"/>
        </w:rPr>
        <w:t xml:space="preserve">     </w:t>
      </w:r>
      <w:r w:rsidRPr="00EC789F">
        <w:rPr>
          <w:rFonts w:eastAsia="Calibri"/>
          <w:sz w:val="28"/>
          <w:szCs w:val="28"/>
        </w:rPr>
        <w:t>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137D0" w:rsidRPr="00EC789F" w:rsidRDefault="00D137D0" w:rsidP="00D137D0">
      <w:pPr>
        <w:autoSpaceDE w:val="0"/>
        <w:autoSpaceDN w:val="0"/>
        <w:adjustRightInd w:val="0"/>
        <w:jc w:val="both"/>
        <w:rPr>
          <w:rFonts w:eastAsia="Calibri"/>
          <w:sz w:val="28"/>
          <w:szCs w:val="28"/>
        </w:rPr>
      </w:pPr>
      <w:r>
        <w:rPr>
          <w:rFonts w:eastAsia="Calibri"/>
          <w:sz w:val="28"/>
          <w:szCs w:val="28"/>
        </w:rPr>
        <w:t xml:space="preserve">     </w:t>
      </w:r>
      <w:r w:rsidRPr="00EC789F">
        <w:rPr>
          <w:rFonts w:eastAsia="Calibri"/>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137D0" w:rsidRPr="00EC789F" w:rsidRDefault="00D137D0" w:rsidP="00D137D0">
      <w:pPr>
        <w:autoSpaceDE w:val="0"/>
        <w:autoSpaceDN w:val="0"/>
        <w:adjustRightInd w:val="0"/>
        <w:jc w:val="both"/>
        <w:rPr>
          <w:rFonts w:eastAsia="Calibri"/>
          <w:sz w:val="28"/>
          <w:szCs w:val="28"/>
        </w:rPr>
      </w:pPr>
      <w:r>
        <w:rPr>
          <w:rFonts w:eastAsia="Calibri"/>
          <w:sz w:val="28"/>
          <w:szCs w:val="28"/>
        </w:rPr>
        <w:t xml:space="preserve">     </w:t>
      </w:r>
      <w:r w:rsidRPr="00EC789F">
        <w:rPr>
          <w:rFonts w:eastAsia="Calibri"/>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137D0" w:rsidRPr="00EC789F" w:rsidRDefault="00D137D0" w:rsidP="00D137D0">
      <w:pPr>
        <w:autoSpaceDE w:val="0"/>
        <w:autoSpaceDN w:val="0"/>
        <w:adjustRightInd w:val="0"/>
        <w:jc w:val="both"/>
        <w:rPr>
          <w:rFonts w:eastAsia="Calibri"/>
          <w:sz w:val="28"/>
          <w:szCs w:val="28"/>
        </w:rPr>
      </w:pPr>
      <w:r>
        <w:rPr>
          <w:rFonts w:eastAsia="Calibri"/>
          <w:sz w:val="28"/>
          <w:szCs w:val="28"/>
        </w:rPr>
        <w:t xml:space="preserve">     </w:t>
      </w:r>
      <w:r w:rsidRPr="00EC789F">
        <w:rPr>
          <w:rFonts w:eastAsia="Calibri"/>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137D0" w:rsidRPr="00EC789F" w:rsidRDefault="00D137D0" w:rsidP="00D137D0">
      <w:pPr>
        <w:autoSpaceDE w:val="0"/>
        <w:autoSpaceDN w:val="0"/>
        <w:adjustRightInd w:val="0"/>
        <w:jc w:val="both"/>
        <w:rPr>
          <w:rFonts w:eastAsia="Calibri"/>
          <w:sz w:val="28"/>
          <w:szCs w:val="28"/>
        </w:rPr>
      </w:pPr>
      <w:r>
        <w:rPr>
          <w:rFonts w:eastAsia="Calibri"/>
          <w:sz w:val="28"/>
          <w:szCs w:val="28"/>
        </w:rPr>
        <w:t xml:space="preserve">     </w:t>
      </w:r>
      <w:proofErr w:type="gramStart"/>
      <w:r w:rsidRPr="00EC789F">
        <w:rPr>
          <w:rFonts w:eastAsia="Calibri"/>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w:t>
      </w:r>
      <w:hyperlink r:id="rId9" w:history="1">
        <w:r w:rsidRPr="00EC789F">
          <w:rPr>
            <w:rFonts w:eastAsia="Calibri"/>
            <w:sz w:val="28"/>
            <w:szCs w:val="28"/>
          </w:rPr>
          <w:t>частью 1.1 статьи 16</w:t>
        </w:r>
      </w:hyperlink>
      <w:r w:rsidRPr="00EC789F">
        <w:rPr>
          <w:rFonts w:eastAsia="Calibri"/>
          <w:sz w:val="28"/>
          <w:szCs w:val="28"/>
        </w:rPr>
        <w:t xml:space="preserve"> Федерального закона от 27.07.2010 №</w:t>
      </w:r>
      <w:r>
        <w:rPr>
          <w:rFonts w:eastAsia="Calibri"/>
          <w:sz w:val="28"/>
          <w:szCs w:val="28"/>
        </w:rPr>
        <w:t xml:space="preserve"> </w:t>
      </w:r>
      <w:r w:rsidRPr="00EC789F">
        <w:rPr>
          <w:rFonts w:eastAsia="Calibri"/>
          <w:sz w:val="28"/>
          <w:szCs w:val="28"/>
        </w:rPr>
        <w:t>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w:t>
      </w:r>
      <w:proofErr w:type="gramEnd"/>
      <w:r w:rsidRPr="00EC789F">
        <w:rPr>
          <w:rFonts w:eastAsia="Calibri"/>
          <w:sz w:val="28"/>
          <w:szCs w:val="28"/>
        </w:rPr>
        <w:t xml:space="preserve"> </w:t>
      </w:r>
      <w:proofErr w:type="gramStart"/>
      <w:r w:rsidRPr="00EC789F">
        <w:rPr>
          <w:rFonts w:eastAsia="Calibri"/>
          <w:sz w:val="28"/>
          <w:szCs w:val="28"/>
        </w:rPr>
        <w:t xml:space="preserve">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0" w:history="1">
        <w:r w:rsidRPr="00EC789F">
          <w:rPr>
            <w:rFonts w:eastAsia="Calibri"/>
            <w:sz w:val="28"/>
            <w:szCs w:val="28"/>
          </w:rPr>
          <w:t>частью 1.1 статьи 16</w:t>
        </w:r>
      </w:hyperlink>
      <w:r w:rsidRPr="00EC789F">
        <w:rPr>
          <w:rFonts w:eastAsia="Calibri"/>
          <w:sz w:val="28"/>
          <w:szCs w:val="28"/>
        </w:rPr>
        <w:t xml:space="preserve"> Федерального закона от 27.07.2010 №</w:t>
      </w:r>
      <w:r>
        <w:rPr>
          <w:rFonts w:eastAsia="Calibri"/>
          <w:sz w:val="28"/>
          <w:szCs w:val="28"/>
        </w:rPr>
        <w:t xml:space="preserve"> </w:t>
      </w:r>
      <w:r w:rsidRPr="00EC789F">
        <w:rPr>
          <w:rFonts w:eastAsia="Calibri"/>
          <w:sz w:val="28"/>
          <w:szCs w:val="28"/>
        </w:rPr>
        <w:t>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D137D0" w:rsidRPr="00EC789F" w:rsidRDefault="00D137D0" w:rsidP="00D137D0">
      <w:pPr>
        <w:tabs>
          <w:tab w:val="left" w:pos="567"/>
          <w:tab w:val="left" w:pos="1276"/>
        </w:tabs>
        <w:jc w:val="both"/>
        <w:rPr>
          <w:sz w:val="28"/>
          <w:szCs w:val="28"/>
        </w:rPr>
      </w:pPr>
      <w:r>
        <w:rPr>
          <w:sz w:val="28"/>
          <w:szCs w:val="28"/>
        </w:rPr>
        <w:t xml:space="preserve">     </w:t>
      </w:r>
      <w:r w:rsidRPr="00EC789F">
        <w:rPr>
          <w:sz w:val="28"/>
          <w:szCs w:val="28"/>
        </w:rPr>
        <w:t>2.10</w:t>
      </w:r>
      <w:r>
        <w:rPr>
          <w:sz w:val="28"/>
          <w:szCs w:val="28"/>
        </w:rPr>
        <w:t>.</w:t>
      </w:r>
      <w:r w:rsidRPr="00EC789F">
        <w:rPr>
          <w:sz w:val="28"/>
          <w:szCs w:val="28"/>
        </w:rPr>
        <w:t xml:space="preserve"> Исчерпывающий перечень оснований для отказа в приеме документов, необходимых для предоставления муниципальной услуги.</w:t>
      </w:r>
    </w:p>
    <w:p w:rsidR="00D137D0" w:rsidRPr="00EC789F" w:rsidRDefault="00D137D0" w:rsidP="00D137D0">
      <w:pPr>
        <w:pStyle w:val="2"/>
        <w:tabs>
          <w:tab w:val="left" w:pos="567"/>
          <w:tab w:val="left" w:pos="1134"/>
        </w:tabs>
        <w:ind w:firstLine="0"/>
        <w:jc w:val="both"/>
        <w:rPr>
          <w:szCs w:val="28"/>
        </w:rPr>
      </w:pPr>
      <w:r>
        <w:rPr>
          <w:szCs w:val="28"/>
        </w:rPr>
        <w:t xml:space="preserve">     </w:t>
      </w:r>
      <w:r w:rsidRPr="00EC789F">
        <w:rPr>
          <w:szCs w:val="28"/>
        </w:rPr>
        <w:t>Основания для отказа в приеме документов отсутствуют. Поступившее заявление подлежит обязательному приему.</w:t>
      </w:r>
    </w:p>
    <w:p w:rsidR="00D137D0" w:rsidRPr="00EC789F" w:rsidRDefault="00D137D0" w:rsidP="00D137D0">
      <w:pPr>
        <w:tabs>
          <w:tab w:val="left" w:pos="567"/>
          <w:tab w:val="left" w:pos="1276"/>
        </w:tabs>
        <w:autoSpaceDE w:val="0"/>
        <w:autoSpaceDN w:val="0"/>
        <w:adjustRightInd w:val="0"/>
        <w:jc w:val="both"/>
        <w:outlineLvl w:val="2"/>
        <w:rPr>
          <w:sz w:val="28"/>
          <w:szCs w:val="28"/>
        </w:rPr>
      </w:pPr>
      <w:r>
        <w:rPr>
          <w:sz w:val="28"/>
          <w:szCs w:val="28"/>
        </w:rPr>
        <w:t xml:space="preserve">     </w:t>
      </w:r>
      <w:r w:rsidRPr="00EC789F">
        <w:rPr>
          <w:sz w:val="28"/>
          <w:szCs w:val="28"/>
        </w:rPr>
        <w:t>2.11. Исчерпывающий перечень оснований для отказа в предоставлении муниципальной услуги.</w:t>
      </w:r>
    </w:p>
    <w:p w:rsidR="00D137D0" w:rsidRPr="00EC789F" w:rsidRDefault="00D137D0" w:rsidP="00D137D0">
      <w:pPr>
        <w:tabs>
          <w:tab w:val="left" w:pos="567"/>
          <w:tab w:val="left" w:pos="1276"/>
        </w:tabs>
        <w:autoSpaceDE w:val="0"/>
        <w:autoSpaceDN w:val="0"/>
        <w:adjustRightInd w:val="0"/>
        <w:jc w:val="both"/>
        <w:outlineLvl w:val="2"/>
        <w:rPr>
          <w:sz w:val="28"/>
          <w:szCs w:val="28"/>
        </w:rPr>
      </w:pPr>
      <w:r>
        <w:rPr>
          <w:sz w:val="28"/>
          <w:szCs w:val="28"/>
        </w:rPr>
        <w:t xml:space="preserve">     </w:t>
      </w:r>
      <w:r w:rsidRPr="00EC789F">
        <w:rPr>
          <w:sz w:val="28"/>
          <w:szCs w:val="28"/>
        </w:rPr>
        <w:t xml:space="preserve">1) </w:t>
      </w:r>
      <w:proofErr w:type="spellStart"/>
      <w:r w:rsidRPr="00EC789F">
        <w:rPr>
          <w:sz w:val="28"/>
          <w:szCs w:val="28"/>
        </w:rPr>
        <w:t>непредоставление</w:t>
      </w:r>
      <w:proofErr w:type="spellEnd"/>
      <w:r w:rsidRPr="00EC789F">
        <w:rPr>
          <w:sz w:val="28"/>
          <w:szCs w:val="28"/>
        </w:rPr>
        <w:t xml:space="preserve"> и (или) </w:t>
      </w:r>
      <w:proofErr w:type="spellStart"/>
      <w:r w:rsidRPr="00EC789F">
        <w:rPr>
          <w:sz w:val="28"/>
          <w:szCs w:val="28"/>
        </w:rPr>
        <w:t>непоступление</w:t>
      </w:r>
      <w:proofErr w:type="spellEnd"/>
      <w:r w:rsidRPr="00EC789F">
        <w:rPr>
          <w:sz w:val="28"/>
          <w:szCs w:val="28"/>
        </w:rPr>
        <w:t xml:space="preserve"> в порядке межведомственного взаимодействия заявления и документов, указанных в пунктах 2.7.1 - 2.7.2 Административного регламента, за исключением документов, которые заявитель предоставляет по собственной инициативе;</w:t>
      </w:r>
    </w:p>
    <w:p w:rsidR="00D137D0" w:rsidRPr="00EC789F" w:rsidRDefault="00D137D0" w:rsidP="00D137D0">
      <w:pPr>
        <w:tabs>
          <w:tab w:val="left" w:pos="567"/>
          <w:tab w:val="left" w:pos="1276"/>
        </w:tabs>
        <w:autoSpaceDE w:val="0"/>
        <w:autoSpaceDN w:val="0"/>
        <w:adjustRightInd w:val="0"/>
        <w:jc w:val="both"/>
        <w:outlineLvl w:val="2"/>
        <w:rPr>
          <w:sz w:val="28"/>
          <w:szCs w:val="28"/>
        </w:rPr>
      </w:pPr>
      <w:r>
        <w:rPr>
          <w:sz w:val="28"/>
          <w:szCs w:val="28"/>
        </w:rPr>
        <w:t xml:space="preserve">     </w:t>
      </w:r>
      <w:r w:rsidRPr="00EC789F">
        <w:rPr>
          <w:sz w:val="28"/>
          <w:szCs w:val="28"/>
        </w:rPr>
        <w:t>2) предоставление документов, содержащих недостоверные сведения;</w:t>
      </w:r>
    </w:p>
    <w:p w:rsidR="00D137D0" w:rsidRPr="00EC789F" w:rsidRDefault="00D137D0" w:rsidP="00D137D0">
      <w:pPr>
        <w:tabs>
          <w:tab w:val="left" w:pos="567"/>
          <w:tab w:val="left" w:pos="1276"/>
        </w:tabs>
        <w:autoSpaceDE w:val="0"/>
        <w:autoSpaceDN w:val="0"/>
        <w:adjustRightInd w:val="0"/>
        <w:jc w:val="both"/>
        <w:outlineLvl w:val="2"/>
        <w:rPr>
          <w:sz w:val="28"/>
          <w:szCs w:val="28"/>
        </w:rPr>
      </w:pPr>
      <w:r>
        <w:rPr>
          <w:sz w:val="28"/>
          <w:szCs w:val="28"/>
        </w:rPr>
        <w:t xml:space="preserve">     </w:t>
      </w:r>
      <w:r w:rsidRPr="00EC789F">
        <w:rPr>
          <w:sz w:val="28"/>
          <w:szCs w:val="28"/>
        </w:rPr>
        <w:t>3) несоблюдение сроков и нормативов заготовки (приобретения) древесины, установленных пунктом 2.8 Административного регламента;</w:t>
      </w:r>
    </w:p>
    <w:p w:rsidR="00D137D0" w:rsidRPr="00EC789F" w:rsidRDefault="00D137D0" w:rsidP="00D137D0">
      <w:pPr>
        <w:tabs>
          <w:tab w:val="left" w:pos="567"/>
          <w:tab w:val="left" w:pos="1276"/>
        </w:tabs>
        <w:autoSpaceDE w:val="0"/>
        <w:autoSpaceDN w:val="0"/>
        <w:adjustRightInd w:val="0"/>
        <w:jc w:val="both"/>
        <w:outlineLvl w:val="2"/>
        <w:rPr>
          <w:sz w:val="28"/>
          <w:szCs w:val="28"/>
        </w:rPr>
      </w:pPr>
      <w:r>
        <w:rPr>
          <w:sz w:val="28"/>
          <w:szCs w:val="28"/>
        </w:rPr>
        <w:t xml:space="preserve">     </w:t>
      </w:r>
      <w:r w:rsidRPr="00EC789F">
        <w:rPr>
          <w:sz w:val="28"/>
          <w:szCs w:val="28"/>
        </w:rPr>
        <w:t>4) нарушение требования, установленного подпунктом 2.8.1 пункта 2.8 Административного регламента;</w:t>
      </w:r>
    </w:p>
    <w:p w:rsidR="00D137D0" w:rsidRPr="00EC789F" w:rsidRDefault="00D137D0" w:rsidP="00D137D0">
      <w:pPr>
        <w:tabs>
          <w:tab w:val="left" w:pos="567"/>
          <w:tab w:val="left" w:pos="1276"/>
        </w:tabs>
        <w:autoSpaceDE w:val="0"/>
        <w:autoSpaceDN w:val="0"/>
        <w:adjustRightInd w:val="0"/>
        <w:jc w:val="both"/>
        <w:outlineLvl w:val="2"/>
        <w:rPr>
          <w:sz w:val="28"/>
          <w:szCs w:val="28"/>
        </w:rPr>
      </w:pPr>
      <w:r>
        <w:rPr>
          <w:sz w:val="28"/>
          <w:szCs w:val="28"/>
        </w:rPr>
        <w:t xml:space="preserve">     </w:t>
      </w:r>
      <w:r w:rsidRPr="00EC789F">
        <w:rPr>
          <w:sz w:val="28"/>
          <w:szCs w:val="28"/>
        </w:rPr>
        <w:t>5) поступление заявления о постановке на учет от гражданина, ранее включенного в список граждан, испытывающих потребность в древесине для собственных нужд.</w:t>
      </w:r>
    </w:p>
    <w:p w:rsidR="00D137D0" w:rsidRPr="00EC789F" w:rsidRDefault="00D137D0" w:rsidP="00D137D0">
      <w:pPr>
        <w:pStyle w:val="2"/>
        <w:tabs>
          <w:tab w:val="left" w:pos="1134"/>
        </w:tabs>
        <w:ind w:firstLine="0"/>
        <w:jc w:val="both"/>
        <w:rPr>
          <w:szCs w:val="28"/>
        </w:rPr>
      </w:pPr>
      <w:r>
        <w:rPr>
          <w:szCs w:val="28"/>
        </w:rPr>
        <w:t xml:space="preserve">     </w:t>
      </w:r>
      <w:r w:rsidRPr="00EC789F">
        <w:rPr>
          <w:szCs w:val="28"/>
        </w:rPr>
        <w:t>2.11.1. Исчерпывающий перечень оснований для отказа в приостановлении муниципальной услуги.</w:t>
      </w:r>
    </w:p>
    <w:p w:rsidR="00D137D0" w:rsidRPr="00EC789F" w:rsidRDefault="00D137D0" w:rsidP="00D137D0">
      <w:pPr>
        <w:pStyle w:val="2"/>
        <w:tabs>
          <w:tab w:val="left" w:pos="1134"/>
        </w:tabs>
        <w:ind w:firstLine="0"/>
        <w:jc w:val="both"/>
        <w:rPr>
          <w:szCs w:val="28"/>
        </w:rPr>
      </w:pPr>
      <w:r>
        <w:rPr>
          <w:szCs w:val="28"/>
        </w:rPr>
        <w:t xml:space="preserve">     </w:t>
      </w:r>
      <w:r w:rsidRPr="00EC789F">
        <w:rPr>
          <w:szCs w:val="28"/>
        </w:rPr>
        <w:t>Основания для приостановления предоставления муниципальной услуги отсутствуют.</w:t>
      </w:r>
    </w:p>
    <w:p w:rsidR="00D137D0" w:rsidRPr="00EC789F" w:rsidRDefault="00D137D0" w:rsidP="00D137D0">
      <w:pPr>
        <w:autoSpaceDE w:val="0"/>
        <w:jc w:val="both"/>
        <w:rPr>
          <w:sz w:val="28"/>
          <w:szCs w:val="28"/>
        </w:rPr>
      </w:pPr>
      <w:r>
        <w:rPr>
          <w:sz w:val="28"/>
          <w:szCs w:val="28"/>
        </w:rPr>
        <w:t xml:space="preserve">     </w:t>
      </w:r>
      <w:r w:rsidRPr="00EC789F">
        <w:rPr>
          <w:sz w:val="28"/>
          <w:szCs w:val="28"/>
        </w:rPr>
        <w:t>2.12. Перечень услуг, которые являются необходимыми и обязательными для предоставления муниципальной услуги</w:t>
      </w:r>
    </w:p>
    <w:p w:rsidR="00D137D0" w:rsidRPr="00EC789F" w:rsidRDefault="00D137D0" w:rsidP="00D137D0">
      <w:pPr>
        <w:autoSpaceDE w:val="0"/>
        <w:ind w:right="-1"/>
        <w:jc w:val="both"/>
        <w:rPr>
          <w:sz w:val="28"/>
          <w:szCs w:val="28"/>
        </w:rPr>
      </w:pPr>
      <w:r>
        <w:rPr>
          <w:sz w:val="28"/>
          <w:szCs w:val="28"/>
        </w:rPr>
        <w:t xml:space="preserve">     </w:t>
      </w:r>
      <w:r w:rsidRPr="00EC789F">
        <w:rPr>
          <w:sz w:val="28"/>
          <w:szCs w:val="28"/>
        </w:rPr>
        <w:t>Необходимые и обязательные услуги для предоставления муниципальной услуги определяются органом местного самоуправления самостоятельно на основании соответствующих нормативных правовых актов муниципального образования.</w:t>
      </w:r>
    </w:p>
    <w:p w:rsidR="00D137D0" w:rsidRPr="00EC789F" w:rsidRDefault="00D137D0" w:rsidP="00D137D0">
      <w:pPr>
        <w:tabs>
          <w:tab w:val="left" w:pos="567"/>
        </w:tabs>
        <w:autoSpaceDE w:val="0"/>
        <w:jc w:val="both"/>
        <w:rPr>
          <w:sz w:val="28"/>
          <w:szCs w:val="28"/>
        </w:rPr>
      </w:pPr>
      <w:r>
        <w:rPr>
          <w:sz w:val="28"/>
          <w:szCs w:val="28"/>
        </w:rPr>
        <w:t xml:space="preserve">     </w:t>
      </w:r>
      <w:r w:rsidRPr="00EC789F">
        <w:rPr>
          <w:sz w:val="28"/>
          <w:szCs w:val="28"/>
        </w:rPr>
        <w:t>2.13. Порядок, размер и основания взимания государственной пошлины или иной платы, установленной за предоставление муниципальной услуги.</w:t>
      </w:r>
    </w:p>
    <w:p w:rsidR="00D137D0" w:rsidRPr="00EC789F" w:rsidRDefault="00D137D0" w:rsidP="00D137D0">
      <w:pPr>
        <w:pStyle w:val="2"/>
        <w:tabs>
          <w:tab w:val="left" w:pos="567"/>
        </w:tabs>
        <w:ind w:firstLine="0"/>
        <w:jc w:val="both"/>
        <w:outlineLvl w:val="2"/>
        <w:rPr>
          <w:szCs w:val="28"/>
        </w:rPr>
      </w:pPr>
      <w:r>
        <w:rPr>
          <w:szCs w:val="28"/>
        </w:rPr>
        <w:t xml:space="preserve">     </w:t>
      </w:r>
      <w:r w:rsidRPr="00EC789F">
        <w:rPr>
          <w:szCs w:val="28"/>
        </w:rPr>
        <w:t>Предоставление муниципальной услуги осуществляется бесплатно.</w:t>
      </w:r>
    </w:p>
    <w:p w:rsidR="00D137D0" w:rsidRPr="00EC789F" w:rsidRDefault="00D137D0" w:rsidP="00D137D0">
      <w:pPr>
        <w:pStyle w:val="2"/>
        <w:tabs>
          <w:tab w:val="left" w:pos="567"/>
        </w:tabs>
        <w:ind w:firstLine="0"/>
        <w:jc w:val="both"/>
        <w:outlineLvl w:val="2"/>
        <w:rPr>
          <w:szCs w:val="28"/>
        </w:rPr>
      </w:pPr>
      <w:r>
        <w:rPr>
          <w:szCs w:val="28"/>
        </w:rPr>
        <w:t xml:space="preserve">     </w:t>
      </w:r>
      <w:r w:rsidRPr="00EC789F">
        <w:rPr>
          <w:szCs w:val="28"/>
        </w:rPr>
        <w:t>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D137D0" w:rsidRPr="00EC789F" w:rsidRDefault="00D137D0" w:rsidP="00D137D0">
      <w:pPr>
        <w:tabs>
          <w:tab w:val="left" w:pos="567"/>
        </w:tabs>
        <w:autoSpaceDE w:val="0"/>
        <w:autoSpaceDN w:val="0"/>
        <w:adjustRightInd w:val="0"/>
        <w:jc w:val="both"/>
        <w:outlineLvl w:val="2"/>
        <w:rPr>
          <w:sz w:val="28"/>
          <w:szCs w:val="28"/>
        </w:rPr>
      </w:pPr>
      <w:r>
        <w:rPr>
          <w:sz w:val="28"/>
          <w:szCs w:val="28"/>
        </w:rPr>
        <w:t xml:space="preserve">     </w:t>
      </w:r>
      <w:r w:rsidRPr="00EC789F">
        <w:rPr>
          <w:sz w:val="28"/>
          <w:szCs w:val="28"/>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D137D0" w:rsidRPr="00EC789F" w:rsidRDefault="00D137D0" w:rsidP="00D137D0">
      <w:pPr>
        <w:pStyle w:val="2"/>
        <w:tabs>
          <w:tab w:val="left" w:pos="567"/>
        </w:tabs>
        <w:ind w:firstLine="0"/>
        <w:jc w:val="both"/>
        <w:outlineLvl w:val="2"/>
        <w:rPr>
          <w:szCs w:val="28"/>
        </w:rPr>
      </w:pPr>
      <w:r>
        <w:rPr>
          <w:szCs w:val="28"/>
        </w:rPr>
        <w:t xml:space="preserve">     </w:t>
      </w:r>
      <w:r w:rsidRPr="00EC789F">
        <w:rPr>
          <w:szCs w:val="28"/>
        </w:rPr>
        <w:t>2.15. Срок регистрации заявления о предоставлении муниципальной услуги.</w:t>
      </w:r>
    </w:p>
    <w:p w:rsidR="00D137D0" w:rsidRPr="00EC789F" w:rsidRDefault="00D137D0" w:rsidP="00D137D0">
      <w:pPr>
        <w:autoSpaceDE w:val="0"/>
        <w:autoSpaceDN w:val="0"/>
        <w:adjustRightInd w:val="0"/>
        <w:jc w:val="both"/>
        <w:outlineLvl w:val="2"/>
        <w:rPr>
          <w:sz w:val="28"/>
          <w:szCs w:val="28"/>
        </w:rPr>
      </w:pPr>
      <w:r w:rsidRPr="00EC789F">
        <w:rPr>
          <w:sz w:val="28"/>
          <w:szCs w:val="28"/>
        </w:rPr>
        <w:t xml:space="preserve">Заявление, поступившее в </w:t>
      </w:r>
      <w:r w:rsidRPr="000D3F38">
        <w:rPr>
          <w:sz w:val="28"/>
          <w:szCs w:val="28"/>
        </w:rPr>
        <w:t>Администраци</w:t>
      </w:r>
      <w:r>
        <w:rPr>
          <w:sz w:val="28"/>
          <w:szCs w:val="28"/>
        </w:rPr>
        <w:t>ю</w:t>
      </w:r>
      <w:r w:rsidRPr="000D3F38">
        <w:rPr>
          <w:sz w:val="28"/>
          <w:szCs w:val="28"/>
        </w:rPr>
        <w:t xml:space="preserve"> </w:t>
      </w:r>
      <w:proofErr w:type="spellStart"/>
      <w:r>
        <w:rPr>
          <w:sz w:val="28"/>
          <w:szCs w:val="28"/>
        </w:rPr>
        <w:t>Усть-Волчихинского</w:t>
      </w:r>
      <w:proofErr w:type="spellEnd"/>
      <w:r w:rsidRPr="000D3F38">
        <w:rPr>
          <w:sz w:val="28"/>
          <w:szCs w:val="28"/>
        </w:rPr>
        <w:t xml:space="preserve"> сельсовета </w:t>
      </w:r>
      <w:proofErr w:type="spellStart"/>
      <w:r w:rsidRPr="000D3F38">
        <w:rPr>
          <w:sz w:val="28"/>
          <w:szCs w:val="28"/>
        </w:rPr>
        <w:t>Волчихинско</w:t>
      </w:r>
      <w:r>
        <w:rPr>
          <w:sz w:val="28"/>
          <w:szCs w:val="28"/>
        </w:rPr>
        <w:t>го</w:t>
      </w:r>
      <w:proofErr w:type="spellEnd"/>
      <w:r>
        <w:rPr>
          <w:sz w:val="28"/>
          <w:szCs w:val="28"/>
        </w:rPr>
        <w:t xml:space="preserve"> района А</w:t>
      </w:r>
      <w:r w:rsidRPr="000D3F38">
        <w:rPr>
          <w:sz w:val="28"/>
          <w:szCs w:val="28"/>
        </w:rPr>
        <w:t>лтайского края</w:t>
      </w:r>
      <w:r w:rsidRPr="00EC789F">
        <w:rPr>
          <w:sz w:val="28"/>
          <w:szCs w:val="28"/>
        </w:rPr>
        <w:t>, подлежит обязательной регистрации в течение одного дня с момента поступления.</w:t>
      </w:r>
    </w:p>
    <w:p w:rsidR="00D137D0" w:rsidRPr="00EC789F" w:rsidRDefault="00D137D0" w:rsidP="00D137D0">
      <w:pPr>
        <w:pStyle w:val="2"/>
        <w:ind w:firstLine="0"/>
        <w:jc w:val="both"/>
        <w:outlineLvl w:val="2"/>
        <w:rPr>
          <w:szCs w:val="28"/>
        </w:rPr>
      </w:pPr>
      <w:r>
        <w:rPr>
          <w:szCs w:val="28"/>
        </w:rPr>
        <w:t xml:space="preserve">     </w:t>
      </w:r>
      <w:r w:rsidRPr="00EC789F">
        <w:rPr>
          <w:szCs w:val="28"/>
        </w:rPr>
        <w:t>При обращении заявителя (представителя) за предоставлением муниципальной услуги через МФЦ либо через Единый портал государственных и муниципальных услуг (функций) указанное заявление регистрируется в течение дня с момента его поступления в орган местного самоуправления.</w:t>
      </w:r>
    </w:p>
    <w:p w:rsidR="00D137D0" w:rsidRPr="00EC789F" w:rsidRDefault="00D137D0" w:rsidP="00D137D0">
      <w:pPr>
        <w:pStyle w:val="2"/>
        <w:tabs>
          <w:tab w:val="left" w:pos="567"/>
        </w:tabs>
        <w:ind w:firstLine="0"/>
        <w:jc w:val="both"/>
        <w:outlineLvl w:val="2"/>
        <w:rPr>
          <w:szCs w:val="28"/>
        </w:rPr>
      </w:pPr>
      <w:r>
        <w:rPr>
          <w:szCs w:val="28"/>
        </w:rPr>
        <w:t xml:space="preserve">     </w:t>
      </w:r>
      <w:r w:rsidRPr="00EC789F">
        <w:rPr>
          <w:szCs w:val="28"/>
        </w:rPr>
        <w:t>2.16.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D137D0" w:rsidRPr="00EC789F" w:rsidRDefault="00D137D0" w:rsidP="00D137D0">
      <w:pPr>
        <w:tabs>
          <w:tab w:val="left" w:pos="567"/>
        </w:tabs>
        <w:autoSpaceDE w:val="0"/>
        <w:autoSpaceDN w:val="0"/>
        <w:adjustRightInd w:val="0"/>
        <w:jc w:val="both"/>
        <w:outlineLvl w:val="2"/>
        <w:rPr>
          <w:sz w:val="28"/>
          <w:szCs w:val="28"/>
        </w:rPr>
      </w:pPr>
      <w:r>
        <w:rPr>
          <w:sz w:val="28"/>
          <w:szCs w:val="28"/>
        </w:rPr>
        <w:t xml:space="preserve">     </w:t>
      </w:r>
      <w:r w:rsidRPr="00EC789F">
        <w:rPr>
          <w:sz w:val="28"/>
          <w:szCs w:val="28"/>
        </w:rPr>
        <w:t>2.16.1. Помещение, в котором осуществляется прием заявителей, должно обеспечивать:</w:t>
      </w:r>
    </w:p>
    <w:p w:rsidR="00D137D0" w:rsidRPr="00EC789F" w:rsidRDefault="00D137D0" w:rsidP="00D137D0">
      <w:pPr>
        <w:tabs>
          <w:tab w:val="left" w:pos="567"/>
        </w:tabs>
        <w:autoSpaceDE w:val="0"/>
        <w:autoSpaceDN w:val="0"/>
        <w:adjustRightInd w:val="0"/>
        <w:jc w:val="both"/>
        <w:outlineLvl w:val="2"/>
        <w:rPr>
          <w:sz w:val="28"/>
          <w:szCs w:val="28"/>
        </w:rPr>
      </w:pPr>
      <w:r>
        <w:rPr>
          <w:sz w:val="28"/>
          <w:szCs w:val="28"/>
        </w:rPr>
        <w:t xml:space="preserve">     </w:t>
      </w:r>
      <w:r w:rsidRPr="00EC789F">
        <w:rPr>
          <w:sz w:val="28"/>
          <w:szCs w:val="28"/>
        </w:rPr>
        <w:t xml:space="preserve">1) комфортное расположение заявителя и должностного лица </w:t>
      </w:r>
      <w:r w:rsidRPr="000D3F38">
        <w:rPr>
          <w:sz w:val="28"/>
          <w:szCs w:val="28"/>
        </w:rPr>
        <w:t>Администраци</w:t>
      </w:r>
      <w:r>
        <w:rPr>
          <w:sz w:val="28"/>
          <w:szCs w:val="28"/>
        </w:rPr>
        <w:t>и</w:t>
      </w:r>
      <w:r w:rsidRPr="000D3F38">
        <w:rPr>
          <w:sz w:val="28"/>
          <w:szCs w:val="28"/>
        </w:rPr>
        <w:t xml:space="preserve"> </w:t>
      </w:r>
      <w:proofErr w:type="spellStart"/>
      <w:r>
        <w:rPr>
          <w:sz w:val="28"/>
          <w:szCs w:val="28"/>
        </w:rPr>
        <w:t>Усть-Волчихинского</w:t>
      </w:r>
      <w:proofErr w:type="spellEnd"/>
      <w:r w:rsidRPr="000D3F38">
        <w:rPr>
          <w:sz w:val="28"/>
          <w:szCs w:val="28"/>
        </w:rPr>
        <w:t xml:space="preserve"> сельсовета </w:t>
      </w:r>
      <w:proofErr w:type="spellStart"/>
      <w:r w:rsidRPr="000D3F38">
        <w:rPr>
          <w:sz w:val="28"/>
          <w:szCs w:val="28"/>
        </w:rPr>
        <w:t>Волчихинско</w:t>
      </w:r>
      <w:r>
        <w:rPr>
          <w:sz w:val="28"/>
          <w:szCs w:val="28"/>
        </w:rPr>
        <w:t>го</w:t>
      </w:r>
      <w:proofErr w:type="spellEnd"/>
      <w:r>
        <w:rPr>
          <w:sz w:val="28"/>
          <w:szCs w:val="28"/>
        </w:rPr>
        <w:t xml:space="preserve"> района А</w:t>
      </w:r>
      <w:r w:rsidRPr="000D3F38">
        <w:rPr>
          <w:sz w:val="28"/>
          <w:szCs w:val="28"/>
        </w:rPr>
        <w:t>лтайского края</w:t>
      </w:r>
      <w:r w:rsidRPr="00EC789F">
        <w:rPr>
          <w:sz w:val="28"/>
          <w:szCs w:val="28"/>
        </w:rPr>
        <w:t>;</w:t>
      </w:r>
    </w:p>
    <w:p w:rsidR="00D137D0" w:rsidRPr="00EC789F" w:rsidRDefault="00D137D0" w:rsidP="00D137D0">
      <w:pPr>
        <w:tabs>
          <w:tab w:val="left" w:pos="567"/>
        </w:tabs>
        <w:autoSpaceDE w:val="0"/>
        <w:autoSpaceDN w:val="0"/>
        <w:adjustRightInd w:val="0"/>
        <w:jc w:val="both"/>
        <w:outlineLvl w:val="2"/>
        <w:rPr>
          <w:sz w:val="28"/>
          <w:szCs w:val="28"/>
        </w:rPr>
      </w:pPr>
      <w:r>
        <w:rPr>
          <w:sz w:val="28"/>
          <w:szCs w:val="28"/>
        </w:rPr>
        <w:t xml:space="preserve">     </w:t>
      </w:r>
      <w:r w:rsidRPr="00EC789F">
        <w:rPr>
          <w:sz w:val="28"/>
          <w:szCs w:val="28"/>
        </w:rPr>
        <w:t>2) возможность и удобство оформления заявителем письменного заявления;</w:t>
      </w:r>
    </w:p>
    <w:p w:rsidR="00D137D0" w:rsidRPr="00EC789F" w:rsidRDefault="00D137D0" w:rsidP="00D137D0">
      <w:pPr>
        <w:tabs>
          <w:tab w:val="left" w:pos="567"/>
        </w:tabs>
        <w:autoSpaceDE w:val="0"/>
        <w:autoSpaceDN w:val="0"/>
        <w:adjustRightInd w:val="0"/>
        <w:jc w:val="both"/>
        <w:outlineLvl w:val="2"/>
        <w:rPr>
          <w:sz w:val="28"/>
          <w:szCs w:val="28"/>
        </w:rPr>
      </w:pPr>
      <w:r>
        <w:rPr>
          <w:sz w:val="28"/>
          <w:szCs w:val="28"/>
        </w:rPr>
        <w:t xml:space="preserve">     </w:t>
      </w:r>
      <w:r w:rsidRPr="00EC789F">
        <w:rPr>
          <w:sz w:val="28"/>
          <w:szCs w:val="28"/>
        </w:rPr>
        <w:t>3) доступ к нормативным правовым актам, регулирующим предоставление муниципальной услуги;</w:t>
      </w:r>
    </w:p>
    <w:p w:rsidR="00D137D0" w:rsidRPr="00EC789F" w:rsidRDefault="00D137D0" w:rsidP="00D137D0">
      <w:pPr>
        <w:tabs>
          <w:tab w:val="left" w:pos="567"/>
        </w:tabs>
        <w:autoSpaceDE w:val="0"/>
        <w:autoSpaceDN w:val="0"/>
        <w:adjustRightInd w:val="0"/>
        <w:jc w:val="both"/>
        <w:outlineLvl w:val="2"/>
        <w:rPr>
          <w:sz w:val="28"/>
          <w:szCs w:val="28"/>
        </w:rPr>
      </w:pPr>
      <w:r>
        <w:rPr>
          <w:sz w:val="28"/>
          <w:szCs w:val="28"/>
        </w:rPr>
        <w:t xml:space="preserve">     </w:t>
      </w:r>
      <w:r w:rsidRPr="00EC789F">
        <w:rPr>
          <w:sz w:val="28"/>
          <w:szCs w:val="28"/>
        </w:rPr>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D137D0" w:rsidRPr="00EC789F" w:rsidRDefault="00D137D0" w:rsidP="00D137D0">
      <w:pPr>
        <w:tabs>
          <w:tab w:val="left" w:pos="567"/>
        </w:tabs>
        <w:autoSpaceDE w:val="0"/>
        <w:autoSpaceDN w:val="0"/>
        <w:adjustRightInd w:val="0"/>
        <w:jc w:val="both"/>
        <w:outlineLvl w:val="2"/>
        <w:rPr>
          <w:sz w:val="28"/>
          <w:szCs w:val="28"/>
        </w:rPr>
      </w:pPr>
      <w:r>
        <w:rPr>
          <w:sz w:val="28"/>
          <w:szCs w:val="28"/>
        </w:rPr>
        <w:t xml:space="preserve">    </w:t>
      </w:r>
      <w:r w:rsidRPr="00EC789F">
        <w:rPr>
          <w:sz w:val="28"/>
          <w:szCs w:val="28"/>
        </w:rPr>
        <w:t>2.16.2. Требования к обеспечению условий доступности муниципальной услуги для лиц с ограниченной возможностью:</w:t>
      </w:r>
    </w:p>
    <w:p w:rsidR="00D137D0" w:rsidRPr="00EC789F" w:rsidRDefault="00D137D0" w:rsidP="00D137D0">
      <w:pPr>
        <w:tabs>
          <w:tab w:val="left" w:pos="567"/>
        </w:tabs>
        <w:autoSpaceDE w:val="0"/>
        <w:autoSpaceDN w:val="0"/>
        <w:adjustRightInd w:val="0"/>
        <w:jc w:val="both"/>
        <w:outlineLvl w:val="2"/>
        <w:rPr>
          <w:sz w:val="28"/>
          <w:szCs w:val="28"/>
        </w:rPr>
      </w:pPr>
      <w:r>
        <w:rPr>
          <w:sz w:val="28"/>
          <w:szCs w:val="28"/>
        </w:rPr>
        <w:t xml:space="preserve">     </w:t>
      </w:r>
      <w:r w:rsidRPr="00EC789F">
        <w:rPr>
          <w:sz w:val="28"/>
          <w:szCs w:val="28"/>
        </w:rPr>
        <w:t>Органом местного самоуправления обеспечивается создание инвалидам условий доступности муниципальной услуги и объекта, в котором она предоставляется в соответствии с Федеральным законом от 24.11.1995 № 181-ФЗ «О социальной защите инвалидов в Российской Федерации», в том числе:</w:t>
      </w:r>
    </w:p>
    <w:p w:rsidR="00D137D0" w:rsidRPr="00EC789F" w:rsidRDefault="00D137D0" w:rsidP="00D137D0">
      <w:pPr>
        <w:tabs>
          <w:tab w:val="left" w:pos="567"/>
        </w:tabs>
        <w:autoSpaceDE w:val="0"/>
        <w:autoSpaceDN w:val="0"/>
        <w:adjustRightInd w:val="0"/>
        <w:jc w:val="both"/>
        <w:outlineLvl w:val="2"/>
        <w:rPr>
          <w:sz w:val="28"/>
          <w:szCs w:val="28"/>
        </w:rPr>
      </w:pPr>
      <w:r>
        <w:rPr>
          <w:sz w:val="28"/>
          <w:szCs w:val="28"/>
        </w:rPr>
        <w:t xml:space="preserve">     </w:t>
      </w:r>
      <w:r w:rsidRPr="00EC789F">
        <w:rPr>
          <w:sz w:val="28"/>
          <w:szCs w:val="28"/>
        </w:rP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D137D0" w:rsidRPr="00EC789F" w:rsidRDefault="00D137D0" w:rsidP="00D137D0">
      <w:pPr>
        <w:tabs>
          <w:tab w:val="left" w:pos="567"/>
        </w:tabs>
        <w:autoSpaceDE w:val="0"/>
        <w:autoSpaceDN w:val="0"/>
        <w:adjustRightInd w:val="0"/>
        <w:jc w:val="both"/>
        <w:outlineLvl w:val="2"/>
        <w:rPr>
          <w:sz w:val="28"/>
          <w:szCs w:val="28"/>
        </w:rPr>
      </w:pPr>
      <w:r>
        <w:rPr>
          <w:sz w:val="28"/>
          <w:szCs w:val="28"/>
        </w:rPr>
        <w:t xml:space="preserve">     </w:t>
      </w:r>
      <w:r w:rsidRPr="00EC789F">
        <w:rPr>
          <w:sz w:val="28"/>
          <w:szCs w:val="28"/>
        </w:rP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D137D0" w:rsidRPr="00EC789F" w:rsidRDefault="00D137D0" w:rsidP="00D137D0">
      <w:pPr>
        <w:tabs>
          <w:tab w:val="left" w:pos="567"/>
        </w:tabs>
        <w:autoSpaceDE w:val="0"/>
        <w:autoSpaceDN w:val="0"/>
        <w:adjustRightInd w:val="0"/>
        <w:jc w:val="both"/>
        <w:outlineLvl w:val="2"/>
        <w:rPr>
          <w:sz w:val="28"/>
          <w:szCs w:val="28"/>
        </w:rPr>
      </w:pPr>
      <w:r>
        <w:rPr>
          <w:sz w:val="28"/>
          <w:szCs w:val="28"/>
        </w:rPr>
        <w:t xml:space="preserve">     </w:t>
      </w:r>
      <w:r w:rsidRPr="00EC789F">
        <w:rPr>
          <w:sz w:val="28"/>
          <w:szCs w:val="28"/>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D137D0" w:rsidRPr="00EC789F" w:rsidRDefault="00D137D0" w:rsidP="00D137D0">
      <w:pPr>
        <w:tabs>
          <w:tab w:val="left" w:pos="567"/>
        </w:tabs>
        <w:autoSpaceDE w:val="0"/>
        <w:autoSpaceDN w:val="0"/>
        <w:adjustRightInd w:val="0"/>
        <w:jc w:val="both"/>
        <w:outlineLvl w:val="2"/>
        <w:rPr>
          <w:sz w:val="28"/>
          <w:szCs w:val="28"/>
        </w:rPr>
      </w:pPr>
      <w:r>
        <w:rPr>
          <w:sz w:val="28"/>
          <w:szCs w:val="28"/>
        </w:rPr>
        <w:t xml:space="preserve">     </w:t>
      </w:r>
      <w:r w:rsidRPr="00EC789F">
        <w:rPr>
          <w:sz w:val="28"/>
          <w:szCs w:val="28"/>
        </w:rPr>
        <w:t>сопровождение инвалидов, имеющих стойкие нарушения функции зрения и самостоятельного передвижения, по территории объекта;</w:t>
      </w:r>
    </w:p>
    <w:p w:rsidR="00D137D0" w:rsidRPr="00EC789F" w:rsidRDefault="00D137D0" w:rsidP="00D137D0">
      <w:pPr>
        <w:tabs>
          <w:tab w:val="left" w:pos="567"/>
        </w:tabs>
        <w:autoSpaceDE w:val="0"/>
        <w:autoSpaceDN w:val="0"/>
        <w:adjustRightInd w:val="0"/>
        <w:jc w:val="both"/>
        <w:outlineLvl w:val="2"/>
        <w:rPr>
          <w:sz w:val="28"/>
          <w:szCs w:val="28"/>
        </w:rPr>
      </w:pPr>
      <w:r>
        <w:rPr>
          <w:sz w:val="28"/>
          <w:szCs w:val="28"/>
        </w:rPr>
        <w:t xml:space="preserve">     </w:t>
      </w:r>
      <w:r w:rsidRPr="00EC789F">
        <w:rPr>
          <w:sz w:val="28"/>
          <w:szCs w:val="28"/>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D137D0" w:rsidRPr="00EC789F" w:rsidRDefault="00D137D0" w:rsidP="00D137D0">
      <w:pPr>
        <w:tabs>
          <w:tab w:val="left" w:pos="567"/>
        </w:tabs>
        <w:autoSpaceDE w:val="0"/>
        <w:autoSpaceDN w:val="0"/>
        <w:adjustRightInd w:val="0"/>
        <w:jc w:val="both"/>
        <w:outlineLvl w:val="2"/>
        <w:rPr>
          <w:sz w:val="28"/>
          <w:szCs w:val="28"/>
        </w:rPr>
      </w:pPr>
      <w:r>
        <w:rPr>
          <w:sz w:val="28"/>
          <w:szCs w:val="28"/>
        </w:rPr>
        <w:t xml:space="preserve">    </w:t>
      </w:r>
      <w:r w:rsidRPr="00EC789F">
        <w:rPr>
          <w:sz w:val="28"/>
          <w:szCs w:val="28"/>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D137D0" w:rsidRPr="00EC789F" w:rsidRDefault="00D137D0" w:rsidP="00D137D0">
      <w:pPr>
        <w:tabs>
          <w:tab w:val="left" w:pos="567"/>
        </w:tabs>
        <w:autoSpaceDE w:val="0"/>
        <w:autoSpaceDN w:val="0"/>
        <w:adjustRightInd w:val="0"/>
        <w:jc w:val="both"/>
        <w:outlineLvl w:val="2"/>
        <w:rPr>
          <w:sz w:val="28"/>
          <w:szCs w:val="28"/>
        </w:rPr>
      </w:pPr>
      <w:r>
        <w:rPr>
          <w:sz w:val="28"/>
          <w:szCs w:val="28"/>
        </w:rPr>
        <w:t xml:space="preserve">     </w:t>
      </w:r>
      <w:r w:rsidRPr="00EC789F">
        <w:rPr>
          <w:sz w:val="28"/>
          <w:szCs w:val="28"/>
        </w:rPr>
        <w:t>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D137D0" w:rsidRPr="00EC789F" w:rsidRDefault="00D137D0" w:rsidP="00D137D0">
      <w:pPr>
        <w:tabs>
          <w:tab w:val="left" w:pos="567"/>
        </w:tabs>
        <w:autoSpaceDE w:val="0"/>
        <w:autoSpaceDN w:val="0"/>
        <w:adjustRightInd w:val="0"/>
        <w:jc w:val="both"/>
        <w:outlineLvl w:val="2"/>
        <w:rPr>
          <w:sz w:val="28"/>
          <w:szCs w:val="28"/>
        </w:rPr>
      </w:pPr>
      <w:r>
        <w:rPr>
          <w:sz w:val="28"/>
          <w:szCs w:val="28"/>
        </w:rPr>
        <w:t xml:space="preserve">     </w:t>
      </w:r>
      <w:r w:rsidRPr="00EC789F">
        <w:rPr>
          <w:sz w:val="28"/>
          <w:szCs w:val="28"/>
        </w:rPr>
        <w:t>На прилегающей к зданию территории оборудуются бесплатные места для парковки автотранспортных средств, в том числе для парковки специальных автотранспортных средств инвалидов.</w:t>
      </w:r>
    </w:p>
    <w:p w:rsidR="00D137D0" w:rsidRPr="00EC789F" w:rsidRDefault="00D137D0" w:rsidP="00D137D0">
      <w:pPr>
        <w:tabs>
          <w:tab w:val="left" w:pos="567"/>
        </w:tabs>
        <w:autoSpaceDE w:val="0"/>
        <w:autoSpaceDN w:val="0"/>
        <w:adjustRightInd w:val="0"/>
        <w:jc w:val="both"/>
        <w:outlineLvl w:val="2"/>
        <w:rPr>
          <w:sz w:val="28"/>
          <w:szCs w:val="28"/>
        </w:rPr>
      </w:pPr>
      <w:r>
        <w:rPr>
          <w:sz w:val="28"/>
          <w:szCs w:val="28"/>
        </w:rPr>
        <w:t xml:space="preserve">     </w:t>
      </w:r>
      <w:r w:rsidRPr="00EC789F">
        <w:rPr>
          <w:sz w:val="28"/>
          <w:szCs w:val="28"/>
        </w:rPr>
        <w:t>2.16.3. Специалистом органа местного самоуправления осуществляется информирование заявителей о поступлении заявления, его входящих регистрационных реквизитах, наименовании структурного подразделения органа местного самоуправления, ответственного за его исполнение, и т.п.</w:t>
      </w:r>
    </w:p>
    <w:p w:rsidR="00D137D0" w:rsidRPr="00EC789F" w:rsidRDefault="00D137D0" w:rsidP="00D137D0">
      <w:pPr>
        <w:tabs>
          <w:tab w:val="left" w:pos="567"/>
        </w:tabs>
        <w:jc w:val="both"/>
        <w:rPr>
          <w:sz w:val="28"/>
          <w:szCs w:val="28"/>
        </w:rPr>
      </w:pPr>
      <w:r>
        <w:rPr>
          <w:sz w:val="28"/>
          <w:szCs w:val="28"/>
        </w:rPr>
        <w:t xml:space="preserve">     </w:t>
      </w:r>
      <w:r w:rsidRPr="00EC789F">
        <w:rPr>
          <w:sz w:val="28"/>
          <w:szCs w:val="28"/>
        </w:rPr>
        <w:t>2.16.4.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D137D0" w:rsidRPr="00EC789F" w:rsidRDefault="00D137D0" w:rsidP="00D137D0">
      <w:pPr>
        <w:tabs>
          <w:tab w:val="left" w:pos="567"/>
        </w:tabs>
        <w:autoSpaceDE w:val="0"/>
        <w:autoSpaceDN w:val="0"/>
        <w:adjustRightInd w:val="0"/>
        <w:jc w:val="both"/>
        <w:rPr>
          <w:sz w:val="28"/>
          <w:szCs w:val="28"/>
        </w:rPr>
      </w:pPr>
      <w:r>
        <w:rPr>
          <w:sz w:val="28"/>
          <w:szCs w:val="28"/>
        </w:rPr>
        <w:t xml:space="preserve">     </w:t>
      </w:r>
      <w:r w:rsidRPr="00EC789F">
        <w:rPr>
          <w:sz w:val="28"/>
          <w:szCs w:val="28"/>
        </w:rPr>
        <w:t xml:space="preserve">2.16.5. На информационных стендах </w:t>
      </w:r>
      <w:r w:rsidRPr="000D3F38">
        <w:rPr>
          <w:sz w:val="28"/>
          <w:szCs w:val="28"/>
        </w:rPr>
        <w:t>Администраци</w:t>
      </w:r>
      <w:r>
        <w:rPr>
          <w:sz w:val="28"/>
          <w:szCs w:val="28"/>
        </w:rPr>
        <w:t>и</w:t>
      </w:r>
      <w:r w:rsidRPr="000D3F38">
        <w:rPr>
          <w:sz w:val="28"/>
          <w:szCs w:val="28"/>
        </w:rPr>
        <w:t xml:space="preserve"> </w:t>
      </w:r>
      <w:proofErr w:type="spellStart"/>
      <w:r>
        <w:rPr>
          <w:sz w:val="28"/>
          <w:szCs w:val="28"/>
        </w:rPr>
        <w:t>Усть-Волчихинского</w:t>
      </w:r>
      <w:proofErr w:type="spellEnd"/>
      <w:r w:rsidRPr="000D3F38">
        <w:rPr>
          <w:sz w:val="28"/>
          <w:szCs w:val="28"/>
        </w:rPr>
        <w:t xml:space="preserve"> сельсовета </w:t>
      </w:r>
      <w:proofErr w:type="spellStart"/>
      <w:r w:rsidRPr="000D3F38">
        <w:rPr>
          <w:sz w:val="28"/>
          <w:szCs w:val="28"/>
        </w:rPr>
        <w:t>Волчихинско</w:t>
      </w:r>
      <w:r>
        <w:rPr>
          <w:sz w:val="28"/>
          <w:szCs w:val="28"/>
        </w:rPr>
        <w:t>го</w:t>
      </w:r>
      <w:proofErr w:type="spellEnd"/>
      <w:r>
        <w:rPr>
          <w:sz w:val="28"/>
          <w:szCs w:val="28"/>
        </w:rPr>
        <w:t xml:space="preserve"> района А</w:t>
      </w:r>
      <w:r w:rsidRPr="000D3F38">
        <w:rPr>
          <w:sz w:val="28"/>
          <w:szCs w:val="28"/>
        </w:rPr>
        <w:t>лтайского края</w:t>
      </w:r>
      <w:r w:rsidRPr="00EC789F">
        <w:rPr>
          <w:sz w:val="28"/>
          <w:szCs w:val="28"/>
        </w:rPr>
        <w:t xml:space="preserve"> размещается следующая информация: </w:t>
      </w:r>
    </w:p>
    <w:p w:rsidR="00D137D0" w:rsidRPr="00EC789F" w:rsidRDefault="00D137D0" w:rsidP="00D137D0">
      <w:pPr>
        <w:tabs>
          <w:tab w:val="left" w:pos="567"/>
        </w:tabs>
        <w:autoSpaceDE w:val="0"/>
        <w:autoSpaceDN w:val="0"/>
        <w:adjustRightInd w:val="0"/>
        <w:jc w:val="both"/>
        <w:rPr>
          <w:sz w:val="28"/>
          <w:szCs w:val="28"/>
        </w:rPr>
      </w:pPr>
      <w:r>
        <w:rPr>
          <w:sz w:val="28"/>
          <w:szCs w:val="28"/>
        </w:rPr>
        <w:t xml:space="preserve">     </w:t>
      </w:r>
      <w:r w:rsidRPr="00EC789F">
        <w:rPr>
          <w:sz w:val="28"/>
          <w:szCs w:val="28"/>
        </w:rP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D137D0" w:rsidRPr="00EC789F" w:rsidRDefault="00D137D0" w:rsidP="00D137D0">
      <w:pPr>
        <w:tabs>
          <w:tab w:val="left" w:pos="567"/>
        </w:tabs>
        <w:autoSpaceDE w:val="0"/>
        <w:autoSpaceDN w:val="0"/>
        <w:adjustRightInd w:val="0"/>
        <w:jc w:val="both"/>
        <w:rPr>
          <w:sz w:val="28"/>
          <w:szCs w:val="28"/>
        </w:rPr>
      </w:pPr>
      <w:r>
        <w:rPr>
          <w:sz w:val="28"/>
          <w:szCs w:val="28"/>
        </w:rPr>
        <w:t xml:space="preserve">     </w:t>
      </w:r>
      <w:r w:rsidRPr="00EC789F">
        <w:rPr>
          <w:sz w:val="28"/>
          <w:szCs w:val="28"/>
        </w:rPr>
        <w:t>2) график (режим) работы</w:t>
      </w:r>
      <w:r w:rsidRPr="00EC789F">
        <w:rPr>
          <w:sz w:val="28"/>
          <w:szCs w:val="28"/>
          <w:u w:val="single"/>
        </w:rPr>
        <w:t xml:space="preserve"> </w:t>
      </w:r>
      <w:r w:rsidRPr="000D3F38">
        <w:rPr>
          <w:sz w:val="28"/>
          <w:szCs w:val="28"/>
        </w:rPr>
        <w:t>Администраци</w:t>
      </w:r>
      <w:r>
        <w:rPr>
          <w:sz w:val="28"/>
          <w:szCs w:val="28"/>
        </w:rPr>
        <w:t>и</w:t>
      </w:r>
      <w:r w:rsidRPr="000D3F38">
        <w:rPr>
          <w:sz w:val="28"/>
          <w:szCs w:val="28"/>
        </w:rPr>
        <w:t xml:space="preserve"> </w:t>
      </w:r>
      <w:proofErr w:type="spellStart"/>
      <w:r>
        <w:rPr>
          <w:sz w:val="28"/>
          <w:szCs w:val="28"/>
        </w:rPr>
        <w:t>Усть-Волчихинского</w:t>
      </w:r>
      <w:proofErr w:type="spellEnd"/>
      <w:r w:rsidRPr="000D3F38">
        <w:rPr>
          <w:sz w:val="28"/>
          <w:szCs w:val="28"/>
        </w:rPr>
        <w:t xml:space="preserve"> сельсовета </w:t>
      </w:r>
      <w:proofErr w:type="spellStart"/>
      <w:r w:rsidRPr="000D3F38">
        <w:rPr>
          <w:sz w:val="28"/>
          <w:szCs w:val="28"/>
        </w:rPr>
        <w:t>Волчихинско</w:t>
      </w:r>
      <w:r>
        <w:rPr>
          <w:sz w:val="28"/>
          <w:szCs w:val="28"/>
        </w:rPr>
        <w:t>го</w:t>
      </w:r>
      <w:proofErr w:type="spellEnd"/>
      <w:r>
        <w:rPr>
          <w:sz w:val="28"/>
          <w:szCs w:val="28"/>
        </w:rPr>
        <w:t xml:space="preserve"> района А</w:t>
      </w:r>
      <w:r w:rsidRPr="000D3F38">
        <w:rPr>
          <w:sz w:val="28"/>
          <w:szCs w:val="28"/>
        </w:rPr>
        <w:t>лтайского края</w:t>
      </w:r>
      <w:r w:rsidRPr="00EC789F">
        <w:rPr>
          <w:sz w:val="28"/>
          <w:szCs w:val="28"/>
        </w:rPr>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D137D0" w:rsidRPr="00EC789F" w:rsidRDefault="00D137D0" w:rsidP="00D137D0">
      <w:pPr>
        <w:tabs>
          <w:tab w:val="left" w:pos="567"/>
        </w:tabs>
        <w:autoSpaceDE w:val="0"/>
        <w:autoSpaceDN w:val="0"/>
        <w:adjustRightInd w:val="0"/>
        <w:jc w:val="both"/>
        <w:rPr>
          <w:sz w:val="28"/>
          <w:szCs w:val="28"/>
        </w:rPr>
      </w:pPr>
      <w:r>
        <w:rPr>
          <w:sz w:val="28"/>
          <w:szCs w:val="28"/>
        </w:rPr>
        <w:t xml:space="preserve">     </w:t>
      </w:r>
      <w:r w:rsidRPr="00EC789F">
        <w:rPr>
          <w:sz w:val="28"/>
          <w:szCs w:val="28"/>
        </w:rPr>
        <w:t>3) Административный регламент предоставления муниципальной услуги;</w:t>
      </w:r>
    </w:p>
    <w:p w:rsidR="00D137D0" w:rsidRPr="00EC789F" w:rsidRDefault="00D137D0" w:rsidP="00D137D0">
      <w:pPr>
        <w:tabs>
          <w:tab w:val="left" w:pos="567"/>
        </w:tabs>
        <w:autoSpaceDE w:val="0"/>
        <w:autoSpaceDN w:val="0"/>
        <w:adjustRightInd w:val="0"/>
        <w:jc w:val="both"/>
        <w:rPr>
          <w:sz w:val="28"/>
          <w:szCs w:val="28"/>
        </w:rPr>
      </w:pPr>
      <w:r>
        <w:rPr>
          <w:sz w:val="28"/>
          <w:szCs w:val="28"/>
        </w:rPr>
        <w:t xml:space="preserve">     </w:t>
      </w:r>
      <w:r w:rsidRPr="00EC789F">
        <w:rPr>
          <w:sz w:val="28"/>
          <w:szCs w:val="28"/>
        </w:rPr>
        <w:t xml:space="preserve">4) место нахождения </w:t>
      </w:r>
      <w:r w:rsidRPr="000D3F38">
        <w:rPr>
          <w:sz w:val="28"/>
          <w:szCs w:val="28"/>
        </w:rPr>
        <w:t>Администраци</w:t>
      </w:r>
      <w:r>
        <w:rPr>
          <w:sz w:val="28"/>
          <w:szCs w:val="28"/>
        </w:rPr>
        <w:t>и</w:t>
      </w:r>
      <w:r w:rsidRPr="000D3F38">
        <w:rPr>
          <w:sz w:val="28"/>
          <w:szCs w:val="28"/>
        </w:rPr>
        <w:t xml:space="preserve"> </w:t>
      </w:r>
      <w:proofErr w:type="spellStart"/>
      <w:r>
        <w:rPr>
          <w:sz w:val="28"/>
          <w:szCs w:val="28"/>
        </w:rPr>
        <w:t>Усть-Волчихинского</w:t>
      </w:r>
      <w:proofErr w:type="spellEnd"/>
      <w:r w:rsidRPr="000D3F38">
        <w:rPr>
          <w:sz w:val="28"/>
          <w:szCs w:val="28"/>
        </w:rPr>
        <w:t xml:space="preserve"> сельсовета </w:t>
      </w:r>
      <w:proofErr w:type="spellStart"/>
      <w:r w:rsidRPr="000D3F38">
        <w:rPr>
          <w:sz w:val="28"/>
          <w:szCs w:val="28"/>
        </w:rPr>
        <w:t>Волчихинско</w:t>
      </w:r>
      <w:r>
        <w:rPr>
          <w:sz w:val="28"/>
          <w:szCs w:val="28"/>
        </w:rPr>
        <w:t>го</w:t>
      </w:r>
      <w:proofErr w:type="spellEnd"/>
      <w:r>
        <w:rPr>
          <w:sz w:val="28"/>
          <w:szCs w:val="28"/>
        </w:rPr>
        <w:t xml:space="preserve"> района А</w:t>
      </w:r>
      <w:r w:rsidRPr="000D3F38">
        <w:rPr>
          <w:sz w:val="28"/>
          <w:szCs w:val="28"/>
        </w:rPr>
        <w:t>лтайского края</w:t>
      </w:r>
      <w:r w:rsidRPr="00EC789F">
        <w:rPr>
          <w:sz w:val="28"/>
          <w:szCs w:val="28"/>
        </w:rPr>
        <w:t>, предоставляюще</w:t>
      </w:r>
      <w:r>
        <w:rPr>
          <w:sz w:val="28"/>
          <w:szCs w:val="28"/>
        </w:rPr>
        <w:t>й</w:t>
      </w:r>
      <w:r w:rsidRPr="00EC789F">
        <w:rPr>
          <w:sz w:val="28"/>
          <w:szCs w:val="28"/>
        </w:rPr>
        <w:t xml:space="preserve">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D137D0" w:rsidRPr="00EC789F" w:rsidRDefault="00D137D0" w:rsidP="00D137D0">
      <w:pPr>
        <w:tabs>
          <w:tab w:val="left" w:pos="567"/>
        </w:tabs>
        <w:autoSpaceDE w:val="0"/>
        <w:autoSpaceDN w:val="0"/>
        <w:adjustRightInd w:val="0"/>
        <w:jc w:val="both"/>
        <w:rPr>
          <w:sz w:val="28"/>
          <w:szCs w:val="28"/>
        </w:rPr>
      </w:pPr>
      <w:r>
        <w:rPr>
          <w:sz w:val="28"/>
          <w:szCs w:val="28"/>
        </w:rPr>
        <w:t xml:space="preserve">     </w:t>
      </w:r>
      <w:r w:rsidRPr="00EC789F">
        <w:rPr>
          <w:sz w:val="28"/>
          <w:szCs w:val="28"/>
        </w:rPr>
        <w:t>5) телефон для справок;</w:t>
      </w:r>
    </w:p>
    <w:p w:rsidR="00D137D0" w:rsidRPr="00EC789F" w:rsidRDefault="00D137D0" w:rsidP="00D137D0">
      <w:pPr>
        <w:tabs>
          <w:tab w:val="left" w:pos="567"/>
        </w:tabs>
        <w:autoSpaceDE w:val="0"/>
        <w:autoSpaceDN w:val="0"/>
        <w:adjustRightInd w:val="0"/>
        <w:jc w:val="both"/>
        <w:rPr>
          <w:sz w:val="28"/>
          <w:szCs w:val="28"/>
        </w:rPr>
      </w:pPr>
      <w:r>
        <w:rPr>
          <w:sz w:val="28"/>
          <w:szCs w:val="28"/>
        </w:rPr>
        <w:t xml:space="preserve">     </w:t>
      </w:r>
      <w:r w:rsidRPr="00EC789F">
        <w:rPr>
          <w:sz w:val="28"/>
          <w:szCs w:val="28"/>
        </w:rPr>
        <w:t xml:space="preserve">6) адрес электронной почты </w:t>
      </w:r>
      <w:r w:rsidRPr="000D3F38">
        <w:rPr>
          <w:sz w:val="28"/>
          <w:szCs w:val="28"/>
        </w:rPr>
        <w:t>Администраци</w:t>
      </w:r>
      <w:r>
        <w:rPr>
          <w:sz w:val="28"/>
          <w:szCs w:val="28"/>
        </w:rPr>
        <w:t>и</w:t>
      </w:r>
      <w:r w:rsidRPr="000D3F38">
        <w:rPr>
          <w:sz w:val="28"/>
          <w:szCs w:val="28"/>
        </w:rPr>
        <w:t xml:space="preserve"> </w:t>
      </w:r>
      <w:proofErr w:type="spellStart"/>
      <w:r>
        <w:rPr>
          <w:sz w:val="28"/>
          <w:szCs w:val="28"/>
        </w:rPr>
        <w:t>Усть-Волчихинского</w:t>
      </w:r>
      <w:proofErr w:type="spellEnd"/>
      <w:r w:rsidRPr="000D3F38">
        <w:rPr>
          <w:sz w:val="28"/>
          <w:szCs w:val="28"/>
        </w:rPr>
        <w:t xml:space="preserve"> сельсовета </w:t>
      </w:r>
      <w:proofErr w:type="spellStart"/>
      <w:r w:rsidRPr="000D3F38">
        <w:rPr>
          <w:sz w:val="28"/>
          <w:szCs w:val="28"/>
        </w:rPr>
        <w:t>Волчихинско</w:t>
      </w:r>
      <w:r>
        <w:rPr>
          <w:sz w:val="28"/>
          <w:szCs w:val="28"/>
        </w:rPr>
        <w:t>го</w:t>
      </w:r>
      <w:proofErr w:type="spellEnd"/>
      <w:r>
        <w:rPr>
          <w:sz w:val="28"/>
          <w:szCs w:val="28"/>
        </w:rPr>
        <w:t xml:space="preserve"> района А</w:t>
      </w:r>
      <w:r w:rsidRPr="000D3F38">
        <w:rPr>
          <w:sz w:val="28"/>
          <w:szCs w:val="28"/>
        </w:rPr>
        <w:t>лтайского края</w:t>
      </w:r>
      <w:r w:rsidRPr="00EC789F">
        <w:rPr>
          <w:sz w:val="28"/>
          <w:szCs w:val="28"/>
        </w:rPr>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D137D0" w:rsidRPr="00EC789F" w:rsidRDefault="00D137D0" w:rsidP="00D137D0">
      <w:pPr>
        <w:tabs>
          <w:tab w:val="left" w:pos="567"/>
        </w:tabs>
        <w:autoSpaceDE w:val="0"/>
        <w:autoSpaceDN w:val="0"/>
        <w:adjustRightInd w:val="0"/>
        <w:jc w:val="both"/>
        <w:rPr>
          <w:sz w:val="28"/>
          <w:szCs w:val="28"/>
        </w:rPr>
      </w:pPr>
      <w:r>
        <w:rPr>
          <w:sz w:val="28"/>
          <w:szCs w:val="28"/>
        </w:rPr>
        <w:t xml:space="preserve">     </w:t>
      </w:r>
      <w:r w:rsidRPr="00EC789F">
        <w:rPr>
          <w:sz w:val="28"/>
          <w:szCs w:val="28"/>
        </w:rPr>
        <w:t xml:space="preserve">7) адрес официального интернет-сайта </w:t>
      </w:r>
      <w:r w:rsidRPr="000D3F38">
        <w:rPr>
          <w:sz w:val="28"/>
          <w:szCs w:val="28"/>
        </w:rPr>
        <w:t>Администраци</w:t>
      </w:r>
      <w:r>
        <w:rPr>
          <w:sz w:val="28"/>
          <w:szCs w:val="28"/>
        </w:rPr>
        <w:t>и</w:t>
      </w:r>
      <w:r w:rsidRPr="000D3F38">
        <w:rPr>
          <w:sz w:val="28"/>
          <w:szCs w:val="28"/>
        </w:rPr>
        <w:t xml:space="preserve"> </w:t>
      </w:r>
      <w:proofErr w:type="spellStart"/>
      <w:r>
        <w:rPr>
          <w:sz w:val="28"/>
          <w:szCs w:val="28"/>
        </w:rPr>
        <w:t>Усть-Волчихинского</w:t>
      </w:r>
      <w:proofErr w:type="spellEnd"/>
      <w:r w:rsidRPr="000D3F38">
        <w:rPr>
          <w:sz w:val="28"/>
          <w:szCs w:val="28"/>
        </w:rPr>
        <w:t xml:space="preserve"> сельсовета </w:t>
      </w:r>
      <w:proofErr w:type="spellStart"/>
      <w:r w:rsidRPr="000D3F38">
        <w:rPr>
          <w:sz w:val="28"/>
          <w:szCs w:val="28"/>
        </w:rPr>
        <w:t>Волчихинско</w:t>
      </w:r>
      <w:r>
        <w:rPr>
          <w:sz w:val="28"/>
          <w:szCs w:val="28"/>
        </w:rPr>
        <w:t>го</w:t>
      </w:r>
      <w:proofErr w:type="spellEnd"/>
      <w:r>
        <w:rPr>
          <w:sz w:val="28"/>
          <w:szCs w:val="28"/>
        </w:rPr>
        <w:t xml:space="preserve"> района А</w:t>
      </w:r>
      <w:r w:rsidRPr="000D3F38">
        <w:rPr>
          <w:sz w:val="28"/>
          <w:szCs w:val="28"/>
        </w:rPr>
        <w:t>лтайского края</w:t>
      </w:r>
      <w:r w:rsidRPr="00EC789F">
        <w:rPr>
          <w:sz w:val="28"/>
          <w:szCs w:val="28"/>
        </w:rPr>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D137D0" w:rsidRPr="00EC789F" w:rsidRDefault="00D137D0" w:rsidP="00D137D0">
      <w:pPr>
        <w:tabs>
          <w:tab w:val="left" w:pos="567"/>
        </w:tabs>
        <w:autoSpaceDE w:val="0"/>
        <w:autoSpaceDN w:val="0"/>
        <w:adjustRightInd w:val="0"/>
        <w:jc w:val="both"/>
        <w:rPr>
          <w:sz w:val="28"/>
          <w:szCs w:val="28"/>
        </w:rPr>
      </w:pPr>
      <w:r>
        <w:rPr>
          <w:sz w:val="28"/>
          <w:szCs w:val="28"/>
        </w:rPr>
        <w:t xml:space="preserve">     </w:t>
      </w:r>
      <w:r w:rsidRPr="00EC789F">
        <w:rPr>
          <w:sz w:val="28"/>
          <w:szCs w:val="28"/>
        </w:rPr>
        <w:t>8) порядок получения консультаций;</w:t>
      </w:r>
    </w:p>
    <w:p w:rsidR="00D137D0" w:rsidRPr="00EC789F" w:rsidRDefault="00D137D0" w:rsidP="00D137D0">
      <w:pPr>
        <w:tabs>
          <w:tab w:val="left" w:pos="567"/>
        </w:tabs>
        <w:jc w:val="both"/>
        <w:rPr>
          <w:sz w:val="28"/>
          <w:szCs w:val="28"/>
        </w:rPr>
      </w:pPr>
      <w:r>
        <w:rPr>
          <w:sz w:val="28"/>
          <w:szCs w:val="28"/>
        </w:rPr>
        <w:t xml:space="preserve">     </w:t>
      </w:r>
      <w:r w:rsidRPr="00EC789F">
        <w:rPr>
          <w:sz w:val="28"/>
          <w:szCs w:val="28"/>
        </w:rPr>
        <w:t xml:space="preserve">9) порядок обжалования решений, действий (бездействия) должностных лиц </w:t>
      </w:r>
      <w:r w:rsidRPr="000D3F38">
        <w:rPr>
          <w:sz w:val="28"/>
          <w:szCs w:val="28"/>
        </w:rPr>
        <w:t>Администраци</w:t>
      </w:r>
      <w:r>
        <w:rPr>
          <w:sz w:val="28"/>
          <w:szCs w:val="28"/>
        </w:rPr>
        <w:t>и</w:t>
      </w:r>
      <w:r w:rsidRPr="000D3F38">
        <w:rPr>
          <w:sz w:val="28"/>
          <w:szCs w:val="28"/>
        </w:rPr>
        <w:t xml:space="preserve"> </w:t>
      </w:r>
      <w:proofErr w:type="spellStart"/>
      <w:r>
        <w:rPr>
          <w:sz w:val="28"/>
          <w:szCs w:val="28"/>
        </w:rPr>
        <w:t>Усть-Волчихинского</w:t>
      </w:r>
      <w:proofErr w:type="spellEnd"/>
      <w:r w:rsidRPr="000D3F38">
        <w:rPr>
          <w:sz w:val="28"/>
          <w:szCs w:val="28"/>
        </w:rPr>
        <w:t xml:space="preserve"> сельсовета </w:t>
      </w:r>
      <w:proofErr w:type="spellStart"/>
      <w:r w:rsidRPr="000D3F38">
        <w:rPr>
          <w:sz w:val="28"/>
          <w:szCs w:val="28"/>
        </w:rPr>
        <w:t>Волчихинско</w:t>
      </w:r>
      <w:r>
        <w:rPr>
          <w:sz w:val="28"/>
          <w:szCs w:val="28"/>
        </w:rPr>
        <w:t>го</w:t>
      </w:r>
      <w:proofErr w:type="spellEnd"/>
      <w:r>
        <w:rPr>
          <w:sz w:val="28"/>
          <w:szCs w:val="28"/>
        </w:rPr>
        <w:t xml:space="preserve"> района А</w:t>
      </w:r>
      <w:r w:rsidRPr="000D3F38">
        <w:rPr>
          <w:sz w:val="28"/>
          <w:szCs w:val="28"/>
        </w:rPr>
        <w:t>лтайского края</w:t>
      </w:r>
      <w:r w:rsidRPr="00EC789F">
        <w:rPr>
          <w:sz w:val="28"/>
          <w:szCs w:val="28"/>
        </w:rPr>
        <w:t>, предоставляющего муниципальную услугу.</w:t>
      </w:r>
    </w:p>
    <w:p w:rsidR="00D137D0" w:rsidRPr="00EC789F" w:rsidRDefault="00D137D0" w:rsidP="00D137D0">
      <w:pPr>
        <w:tabs>
          <w:tab w:val="left" w:pos="567"/>
        </w:tabs>
        <w:jc w:val="both"/>
        <w:rPr>
          <w:sz w:val="28"/>
          <w:szCs w:val="28"/>
        </w:rPr>
      </w:pPr>
      <w:r>
        <w:rPr>
          <w:sz w:val="28"/>
          <w:szCs w:val="28"/>
        </w:rPr>
        <w:t xml:space="preserve">     </w:t>
      </w:r>
      <w:r w:rsidRPr="00EC789F">
        <w:rPr>
          <w:sz w:val="28"/>
          <w:szCs w:val="28"/>
        </w:rPr>
        <w:t>2.16.6.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D137D0" w:rsidRPr="00EC789F" w:rsidRDefault="00D137D0" w:rsidP="00D137D0">
      <w:pPr>
        <w:tabs>
          <w:tab w:val="left" w:pos="567"/>
        </w:tabs>
        <w:jc w:val="both"/>
        <w:rPr>
          <w:sz w:val="28"/>
          <w:szCs w:val="28"/>
        </w:rPr>
      </w:pPr>
      <w:r>
        <w:rPr>
          <w:sz w:val="28"/>
          <w:szCs w:val="28"/>
        </w:rPr>
        <w:t xml:space="preserve">     </w:t>
      </w:r>
      <w:r w:rsidRPr="00EC789F">
        <w:rPr>
          <w:sz w:val="28"/>
          <w:szCs w:val="28"/>
        </w:rPr>
        <w:t>2.16.7.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D137D0" w:rsidRPr="00EC789F" w:rsidRDefault="00D137D0" w:rsidP="00D137D0">
      <w:pPr>
        <w:tabs>
          <w:tab w:val="left" w:pos="567"/>
        </w:tabs>
        <w:jc w:val="both"/>
        <w:rPr>
          <w:sz w:val="28"/>
          <w:szCs w:val="28"/>
        </w:rPr>
      </w:pPr>
      <w:r>
        <w:rPr>
          <w:sz w:val="28"/>
          <w:szCs w:val="28"/>
        </w:rPr>
        <w:t xml:space="preserve">     </w:t>
      </w:r>
      <w:r w:rsidRPr="00EC789F">
        <w:rPr>
          <w:sz w:val="28"/>
          <w:szCs w:val="28"/>
        </w:rPr>
        <w:t>2.17. Показатели доступности и качества муниципальной услуги.</w:t>
      </w:r>
    </w:p>
    <w:p w:rsidR="00D137D0" w:rsidRPr="00EC789F" w:rsidRDefault="00D137D0" w:rsidP="00D137D0">
      <w:pPr>
        <w:widowControl w:val="0"/>
        <w:tabs>
          <w:tab w:val="left" w:pos="567"/>
        </w:tabs>
        <w:autoSpaceDE w:val="0"/>
        <w:autoSpaceDN w:val="0"/>
        <w:adjustRightInd w:val="0"/>
        <w:jc w:val="both"/>
        <w:rPr>
          <w:sz w:val="28"/>
          <w:szCs w:val="28"/>
        </w:rPr>
      </w:pPr>
      <w:r>
        <w:rPr>
          <w:sz w:val="28"/>
          <w:szCs w:val="28"/>
        </w:rPr>
        <w:t xml:space="preserve">     </w:t>
      </w:r>
      <w:r w:rsidRPr="00EC789F">
        <w:rPr>
          <w:sz w:val="28"/>
          <w:szCs w:val="28"/>
        </w:rPr>
        <w:t>2.17.1. Показателями качества предоставления муниципальной услуги являются: правомерность принимаемых решений в результате оказания муниципальной услуги, своевременность оказания муниципальной услуги.</w:t>
      </w:r>
    </w:p>
    <w:p w:rsidR="00D137D0" w:rsidRPr="00EC789F" w:rsidRDefault="00D137D0" w:rsidP="00D137D0">
      <w:pPr>
        <w:tabs>
          <w:tab w:val="left" w:pos="567"/>
        </w:tabs>
        <w:autoSpaceDE w:val="0"/>
        <w:autoSpaceDN w:val="0"/>
        <w:adjustRightInd w:val="0"/>
        <w:jc w:val="both"/>
        <w:outlineLvl w:val="2"/>
        <w:rPr>
          <w:sz w:val="28"/>
          <w:szCs w:val="28"/>
        </w:rPr>
      </w:pPr>
      <w:r>
        <w:rPr>
          <w:sz w:val="28"/>
          <w:szCs w:val="28"/>
        </w:rPr>
        <w:t xml:space="preserve">     </w:t>
      </w:r>
      <w:r w:rsidRPr="00EC789F">
        <w:rPr>
          <w:sz w:val="28"/>
          <w:szCs w:val="28"/>
        </w:rPr>
        <w:t xml:space="preserve">Целевые значения показателя доступности и качества муниципальной услуги: </w:t>
      </w:r>
    </w:p>
    <w:tbl>
      <w:tblPr>
        <w:tblW w:w="9356" w:type="dxa"/>
        <w:tblInd w:w="70" w:type="dxa"/>
        <w:tblLayout w:type="fixed"/>
        <w:tblCellMar>
          <w:left w:w="70" w:type="dxa"/>
          <w:right w:w="70" w:type="dxa"/>
        </w:tblCellMar>
        <w:tblLook w:val="0000"/>
      </w:tblPr>
      <w:tblGrid>
        <w:gridCol w:w="6379"/>
        <w:gridCol w:w="2977"/>
      </w:tblGrid>
      <w:tr w:rsidR="00D137D0" w:rsidRPr="0094627E" w:rsidTr="00C77658">
        <w:trPr>
          <w:cantSplit/>
          <w:trHeight w:val="360"/>
        </w:trPr>
        <w:tc>
          <w:tcPr>
            <w:tcW w:w="6379" w:type="dxa"/>
            <w:vMerge w:val="restart"/>
            <w:tcBorders>
              <w:top w:val="single" w:sz="6" w:space="0" w:color="auto"/>
              <w:left w:val="single" w:sz="6" w:space="0" w:color="auto"/>
              <w:bottom w:val="nil"/>
              <w:right w:val="single" w:sz="6" w:space="0" w:color="auto"/>
            </w:tcBorders>
          </w:tcPr>
          <w:p w:rsidR="00D137D0" w:rsidRPr="0022161D" w:rsidRDefault="00D137D0" w:rsidP="00C77658">
            <w:pPr>
              <w:tabs>
                <w:tab w:val="left" w:pos="567"/>
              </w:tabs>
              <w:autoSpaceDE w:val="0"/>
              <w:autoSpaceDN w:val="0"/>
              <w:adjustRightInd w:val="0"/>
              <w:ind w:firstLine="709"/>
              <w:jc w:val="both"/>
              <w:outlineLvl w:val="2"/>
              <w:rPr>
                <w:sz w:val="28"/>
                <w:szCs w:val="28"/>
              </w:rPr>
            </w:pPr>
            <w:r w:rsidRPr="0022161D">
              <w:rPr>
                <w:sz w:val="28"/>
                <w:szCs w:val="28"/>
              </w:rPr>
              <w:t>Показатели качества и доступности</w:t>
            </w:r>
            <w:r w:rsidRPr="0022161D">
              <w:rPr>
                <w:sz w:val="28"/>
                <w:szCs w:val="28"/>
              </w:rPr>
              <w:br/>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D137D0" w:rsidRPr="0022161D" w:rsidRDefault="00D137D0" w:rsidP="00C77658">
            <w:pPr>
              <w:pStyle w:val="ConsPlusCell"/>
              <w:tabs>
                <w:tab w:val="left" w:pos="567"/>
              </w:tabs>
              <w:ind w:firstLine="709"/>
              <w:jc w:val="both"/>
              <w:rPr>
                <w:sz w:val="28"/>
                <w:szCs w:val="28"/>
              </w:rPr>
            </w:pPr>
            <w:r w:rsidRPr="0022161D">
              <w:rPr>
                <w:sz w:val="28"/>
                <w:szCs w:val="28"/>
              </w:rPr>
              <w:t xml:space="preserve">Целевое значение показателя </w:t>
            </w:r>
          </w:p>
        </w:tc>
      </w:tr>
      <w:tr w:rsidR="00D137D0" w:rsidRPr="0094627E" w:rsidTr="00C77658">
        <w:trPr>
          <w:cantSplit/>
          <w:trHeight w:val="360"/>
        </w:trPr>
        <w:tc>
          <w:tcPr>
            <w:tcW w:w="6379" w:type="dxa"/>
            <w:vMerge/>
            <w:tcBorders>
              <w:top w:val="nil"/>
              <w:left w:val="single" w:sz="6" w:space="0" w:color="auto"/>
              <w:bottom w:val="single" w:sz="6" w:space="0" w:color="auto"/>
              <w:right w:val="single" w:sz="6" w:space="0" w:color="auto"/>
            </w:tcBorders>
          </w:tcPr>
          <w:p w:rsidR="00D137D0" w:rsidRPr="0022161D" w:rsidRDefault="00D137D0" w:rsidP="00C77658">
            <w:pPr>
              <w:pStyle w:val="ConsPlusCell"/>
              <w:tabs>
                <w:tab w:val="left" w:pos="567"/>
              </w:tabs>
              <w:ind w:firstLine="709"/>
              <w:jc w:val="both"/>
              <w:rPr>
                <w:sz w:val="28"/>
                <w:szCs w:val="28"/>
              </w:rPr>
            </w:pPr>
          </w:p>
        </w:tc>
        <w:tc>
          <w:tcPr>
            <w:tcW w:w="2977" w:type="dxa"/>
            <w:vMerge/>
            <w:tcBorders>
              <w:top w:val="nil"/>
              <w:left w:val="single" w:sz="6" w:space="0" w:color="auto"/>
              <w:bottom w:val="single" w:sz="6" w:space="0" w:color="auto"/>
              <w:right w:val="single" w:sz="6" w:space="0" w:color="auto"/>
            </w:tcBorders>
          </w:tcPr>
          <w:p w:rsidR="00D137D0" w:rsidRPr="0022161D" w:rsidRDefault="00D137D0" w:rsidP="00C77658">
            <w:pPr>
              <w:pStyle w:val="ConsPlusCell"/>
              <w:tabs>
                <w:tab w:val="left" w:pos="567"/>
              </w:tabs>
              <w:ind w:firstLine="709"/>
              <w:jc w:val="both"/>
              <w:rPr>
                <w:sz w:val="28"/>
                <w:szCs w:val="28"/>
              </w:rPr>
            </w:pPr>
          </w:p>
        </w:tc>
      </w:tr>
      <w:tr w:rsidR="00D137D0" w:rsidRPr="0094627E" w:rsidTr="00C7765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D137D0" w:rsidRPr="0022161D" w:rsidRDefault="00D137D0" w:rsidP="00C77658">
            <w:pPr>
              <w:pStyle w:val="ConsPlusCell"/>
              <w:tabs>
                <w:tab w:val="left" w:pos="567"/>
              </w:tabs>
              <w:ind w:firstLine="709"/>
              <w:jc w:val="center"/>
              <w:rPr>
                <w:sz w:val="28"/>
                <w:szCs w:val="28"/>
              </w:rPr>
            </w:pPr>
            <w:r w:rsidRPr="0022161D">
              <w:rPr>
                <w:sz w:val="28"/>
                <w:szCs w:val="28"/>
              </w:rPr>
              <w:t>1. Своевременность</w:t>
            </w:r>
          </w:p>
        </w:tc>
      </w:tr>
      <w:tr w:rsidR="00D137D0" w:rsidRPr="0094627E" w:rsidTr="00C77658">
        <w:trPr>
          <w:cantSplit/>
          <w:trHeight w:val="480"/>
        </w:trPr>
        <w:tc>
          <w:tcPr>
            <w:tcW w:w="6379" w:type="dxa"/>
            <w:tcBorders>
              <w:top w:val="single" w:sz="6" w:space="0" w:color="auto"/>
              <w:left w:val="single" w:sz="6" w:space="0" w:color="auto"/>
              <w:bottom w:val="single" w:sz="6" w:space="0" w:color="auto"/>
              <w:right w:val="single" w:sz="6" w:space="0" w:color="auto"/>
            </w:tcBorders>
          </w:tcPr>
          <w:p w:rsidR="00D137D0" w:rsidRPr="0022161D" w:rsidRDefault="00D137D0" w:rsidP="00C77658">
            <w:pPr>
              <w:pStyle w:val="ConsPlusCell"/>
              <w:tabs>
                <w:tab w:val="left" w:pos="567"/>
              </w:tabs>
              <w:jc w:val="both"/>
              <w:rPr>
                <w:sz w:val="28"/>
                <w:szCs w:val="28"/>
              </w:rPr>
            </w:pPr>
            <w:r w:rsidRPr="0022161D">
              <w:rPr>
                <w:sz w:val="28"/>
                <w:szCs w:val="28"/>
              </w:rPr>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D137D0" w:rsidRPr="0022161D" w:rsidRDefault="00D137D0" w:rsidP="00C77658">
            <w:pPr>
              <w:pStyle w:val="ConsPlusCell"/>
              <w:tabs>
                <w:tab w:val="left" w:pos="567"/>
              </w:tabs>
              <w:ind w:firstLine="709"/>
              <w:jc w:val="both"/>
              <w:rPr>
                <w:sz w:val="28"/>
                <w:szCs w:val="28"/>
              </w:rPr>
            </w:pPr>
            <w:r w:rsidRPr="0022161D">
              <w:rPr>
                <w:sz w:val="28"/>
                <w:szCs w:val="28"/>
              </w:rPr>
              <w:t>90-95%</w:t>
            </w:r>
          </w:p>
        </w:tc>
      </w:tr>
      <w:tr w:rsidR="00D137D0" w:rsidRPr="0094627E" w:rsidTr="00C7765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D137D0" w:rsidRPr="0022161D" w:rsidRDefault="00D137D0" w:rsidP="00C77658">
            <w:pPr>
              <w:pStyle w:val="ConsPlusCell"/>
              <w:tabs>
                <w:tab w:val="left" w:pos="567"/>
              </w:tabs>
              <w:ind w:firstLine="709"/>
              <w:jc w:val="center"/>
              <w:rPr>
                <w:sz w:val="28"/>
                <w:szCs w:val="28"/>
              </w:rPr>
            </w:pPr>
            <w:r w:rsidRPr="0022161D">
              <w:rPr>
                <w:sz w:val="28"/>
                <w:szCs w:val="28"/>
              </w:rPr>
              <w:t>2. Качество</w:t>
            </w:r>
          </w:p>
        </w:tc>
      </w:tr>
      <w:tr w:rsidR="00D137D0" w:rsidRPr="0094627E" w:rsidTr="00C77658">
        <w:trPr>
          <w:cantSplit/>
          <w:trHeight w:val="480"/>
        </w:trPr>
        <w:tc>
          <w:tcPr>
            <w:tcW w:w="6379" w:type="dxa"/>
            <w:tcBorders>
              <w:top w:val="single" w:sz="6" w:space="0" w:color="auto"/>
              <w:left w:val="single" w:sz="6" w:space="0" w:color="auto"/>
              <w:bottom w:val="single" w:sz="6" w:space="0" w:color="auto"/>
              <w:right w:val="single" w:sz="6" w:space="0" w:color="auto"/>
            </w:tcBorders>
          </w:tcPr>
          <w:p w:rsidR="00D137D0" w:rsidRPr="0022161D" w:rsidRDefault="00D137D0" w:rsidP="00C77658">
            <w:pPr>
              <w:pStyle w:val="ConsPlusCell"/>
              <w:tabs>
                <w:tab w:val="left" w:pos="567"/>
              </w:tabs>
              <w:jc w:val="both"/>
              <w:rPr>
                <w:sz w:val="28"/>
                <w:szCs w:val="28"/>
              </w:rPr>
            </w:pPr>
            <w:r w:rsidRPr="0022161D">
              <w:rPr>
                <w:sz w:val="28"/>
                <w:szCs w:val="28"/>
              </w:rPr>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D137D0" w:rsidRPr="0022161D" w:rsidRDefault="00D137D0" w:rsidP="00C77658">
            <w:pPr>
              <w:pStyle w:val="ConsPlusCell"/>
              <w:tabs>
                <w:tab w:val="left" w:pos="567"/>
              </w:tabs>
              <w:ind w:firstLine="709"/>
              <w:jc w:val="both"/>
              <w:rPr>
                <w:sz w:val="28"/>
                <w:szCs w:val="28"/>
              </w:rPr>
            </w:pPr>
            <w:r w:rsidRPr="0022161D">
              <w:rPr>
                <w:sz w:val="28"/>
                <w:szCs w:val="28"/>
              </w:rPr>
              <w:t>90-95%</w:t>
            </w:r>
          </w:p>
        </w:tc>
      </w:tr>
      <w:tr w:rsidR="00D137D0" w:rsidRPr="0094627E" w:rsidTr="00C77658">
        <w:trPr>
          <w:cantSplit/>
          <w:trHeight w:val="480"/>
        </w:trPr>
        <w:tc>
          <w:tcPr>
            <w:tcW w:w="6379" w:type="dxa"/>
            <w:tcBorders>
              <w:top w:val="single" w:sz="6" w:space="0" w:color="auto"/>
              <w:left w:val="single" w:sz="6" w:space="0" w:color="auto"/>
              <w:bottom w:val="single" w:sz="6" w:space="0" w:color="auto"/>
              <w:right w:val="single" w:sz="6" w:space="0" w:color="auto"/>
            </w:tcBorders>
          </w:tcPr>
          <w:p w:rsidR="00D137D0" w:rsidRPr="0022161D" w:rsidRDefault="00D137D0" w:rsidP="00C77658">
            <w:pPr>
              <w:pStyle w:val="ConsPlusCell"/>
              <w:tabs>
                <w:tab w:val="left" w:pos="567"/>
              </w:tabs>
              <w:jc w:val="both"/>
              <w:rPr>
                <w:sz w:val="28"/>
                <w:szCs w:val="28"/>
              </w:rPr>
            </w:pPr>
            <w:r w:rsidRPr="0022161D">
              <w:rPr>
                <w:sz w:val="28"/>
                <w:szCs w:val="28"/>
              </w:rPr>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D137D0" w:rsidRPr="0022161D" w:rsidRDefault="00D137D0" w:rsidP="00C77658">
            <w:pPr>
              <w:pStyle w:val="ConsPlusCell"/>
              <w:tabs>
                <w:tab w:val="left" w:pos="567"/>
              </w:tabs>
              <w:ind w:firstLine="709"/>
              <w:jc w:val="both"/>
              <w:rPr>
                <w:sz w:val="28"/>
                <w:szCs w:val="28"/>
              </w:rPr>
            </w:pPr>
            <w:r w:rsidRPr="0022161D">
              <w:rPr>
                <w:sz w:val="28"/>
                <w:szCs w:val="28"/>
              </w:rPr>
              <w:t>95-97%</w:t>
            </w:r>
          </w:p>
        </w:tc>
      </w:tr>
      <w:tr w:rsidR="00D137D0" w:rsidRPr="0094627E" w:rsidTr="00C7765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D137D0" w:rsidRPr="0022161D" w:rsidRDefault="00D137D0" w:rsidP="00C77658">
            <w:pPr>
              <w:pStyle w:val="ConsPlusCell"/>
              <w:tabs>
                <w:tab w:val="left" w:pos="567"/>
              </w:tabs>
              <w:ind w:firstLine="709"/>
              <w:jc w:val="center"/>
              <w:rPr>
                <w:sz w:val="28"/>
                <w:szCs w:val="28"/>
              </w:rPr>
            </w:pPr>
            <w:r w:rsidRPr="0022161D">
              <w:rPr>
                <w:sz w:val="28"/>
                <w:szCs w:val="28"/>
              </w:rPr>
              <w:t>3. Доступность</w:t>
            </w:r>
          </w:p>
        </w:tc>
      </w:tr>
      <w:tr w:rsidR="00D137D0" w:rsidRPr="0094627E" w:rsidTr="00C77658">
        <w:trPr>
          <w:cantSplit/>
          <w:trHeight w:val="600"/>
        </w:trPr>
        <w:tc>
          <w:tcPr>
            <w:tcW w:w="6379" w:type="dxa"/>
            <w:tcBorders>
              <w:top w:val="single" w:sz="6" w:space="0" w:color="auto"/>
              <w:left w:val="single" w:sz="6" w:space="0" w:color="auto"/>
              <w:bottom w:val="single" w:sz="6" w:space="0" w:color="auto"/>
              <w:right w:val="single" w:sz="6" w:space="0" w:color="auto"/>
            </w:tcBorders>
          </w:tcPr>
          <w:p w:rsidR="00D137D0" w:rsidRPr="0022161D" w:rsidRDefault="00D137D0" w:rsidP="00C77658">
            <w:pPr>
              <w:pStyle w:val="ConsPlusCell"/>
              <w:tabs>
                <w:tab w:val="left" w:pos="567"/>
              </w:tabs>
              <w:jc w:val="both"/>
              <w:rPr>
                <w:sz w:val="28"/>
                <w:szCs w:val="28"/>
              </w:rPr>
            </w:pPr>
            <w:r w:rsidRPr="0022161D">
              <w:rPr>
                <w:sz w:val="28"/>
                <w:szCs w:val="28"/>
              </w:rPr>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D137D0" w:rsidRPr="0022161D" w:rsidRDefault="00D137D0" w:rsidP="00C77658">
            <w:pPr>
              <w:pStyle w:val="ConsPlusCell"/>
              <w:tabs>
                <w:tab w:val="left" w:pos="567"/>
              </w:tabs>
              <w:ind w:firstLine="709"/>
              <w:jc w:val="both"/>
              <w:rPr>
                <w:sz w:val="28"/>
                <w:szCs w:val="28"/>
              </w:rPr>
            </w:pPr>
            <w:r w:rsidRPr="0022161D">
              <w:rPr>
                <w:sz w:val="28"/>
                <w:szCs w:val="28"/>
              </w:rPr>
              <w:t>95-97%</w:t>
            </w:r>
          </w:p>
        </w:tc>
      </w:tr>
      <w:tr w:rsidR="00D137D0" w:rsidRPr="0094627E" w:rsidTr="00C77658">
        <w:trPr>
          <w:cantSplit/>
          <w:trHeight w:val="600"/>
        </w:trPr>
        <w:tc>
          <w:tcPr>
            <w:tcW w:w="6379" w:type="dxa"/>
            <w:tcBorders>
              <w:top w:val="single" w:sz="6" w:space="0" w:color="auto"/>
              <w:left w:val="single" w:sz="6" w:space="0" w:color="auto"/>
              <w:bottom w:val="single" w:sz="6" w:space="0" w:color="auto"/>
              <w:right w:val="single" w:sz="6" w:space="0" w:color="auto"/>
            </w:tcBorders>
          </w:tcPr>
          <w:p w:rsidR="00D137D0" w:rsidRPr="0022161D" w:rsidRDefault="00D137D0" w:rsidP="00C77658">
            <w:pPr>
              <w:tabs>
                <w:tab w:val="left" w:pos="567"/>
              </w:tabs>
              <w:jc w:val="both"/>
              <w:rPr>
                <w:sz w:val="28"/>
                <w:szCs w:val="28"/>
              </w:rPr>
            </w:pPr>
            <w:r w:rsidRPr="0022161D">
              <w:rPr>
                <w:sz w:val="28"/>
                <w:szCs w:val="28"/>
              </w:rPr>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D137D0" w:rsidRPr="0022161D" w:rsidRDefault="00D137D0" w:rsidP="00C77658">
            <w:pPr>
              <w:pStyle w:val="ConsPlusCell"/>
              <w:tabs>
                <w:tab w:val="left" w:pos="567"/>
              </w:tabs>
              <w:ind w:firstLine="709"/>
              <w:jc w:val="both"/>
              <w:rPr>
                <w:sz w:val="28"/>
                <w:szCs w:val="28"/>
              </w:rPr>
            </w:pPr>
            <w:r w:rsidRPr="0022161D">
              <w:rPr>
                <w:sz w:val="28"/>
                <w:szCs w:val="28"/>
              </w:rPr>
              <w:t>70-80 %</w:t>
            </w:r>
          </w:p>
        </w:tc>
      </w:tr>
      <w:tr w:rsidR="00D137D0" w:rsidRPr="0094627E" w:rsidTr="00C77658">
        <w:trPr>
          <w:cantSplit/>
          <w:trHeight w:val="600"/>
        </w:trPr>
        <w:tc>
          <w:tcPr>
            <w:tcW w:w="6379" w:type="dxa"/>
            <w:tcBorders>
              <w:top w:val="single" w:sz="6" w:space="0" w:color="auto"/>
              <w:left w:val="single" w:sz="6" w:space="0" w:color="auto"/>
              <w:bottom w:val="single" w:sz="6" w:space="0" w:color="auto"/>
              <w:right w:val="single" w:sz="6" w:space="0" w:color="auto"/>
            </w:tcBorders>
          </w:tcPr>
          <w:p w:rsidR="00D137D0" w:rsidRPr="0022161D" w:rsidRDefault="00D137D0" w:rsidP="00C77658">
            <w:pPr>
              <w:pStyle w:val="ConsPlusCell"/>
              <w:tabs>
                <w:tab w:val="left" w:pos="567"/>
              </w:tabs>
              <w:jc w:val="both"/>
              <w:rPr>
                <w:sz w:val="28"/>
                <w:szCs w:val="28"/>
              </w:rPr>
            </w:pPr>
            <w:r w:rsidRPr="0022161D">
              <w:rPr>
                <w:sz w:val="28"/>
                <w:szCs w:val="28"/>
              </w:rPr>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D137D0" w:rsidRPr="0022161D" w:rsidRDefault="00D137D0" w:rsidP="00C77658">
            <w:pPr>
              <w:pStyle w:val="ConsPlusCell"/>
              <w:tabs>
                <w:tab w:val="left" w:pos="567"/>
              </w:tabs>
              <w:ind w:firstLine="709"/>
              <w:jc w:val="both"/>
              <w:rPr>
                <w:sz w:val="28"/>
                <w:szCs w:val="28"/>
              </w:rPr>
            </w:pPr>
            <w:r w:rsidRPr="0022161D">
              <w:rPr>
                <w:sz w:val="28"/>
                <w:szCs w:val="28"/>
              </w:rPr>
              <w:t>75-80%</w:t>
            </w:r>
          </w:p>
        </w:tc>
      </w:tr>
      <w:tr w:rsidR="00D137D0" w:rsidRPr="0094627E" w:rsidTr="00C7765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D137D0" w:rsidRPr="0022161D" w:rsidRDefault="00D137D0" w:rsidP="00C77658">
            <w:pPr>
              <w:pStyle w:val="ConsPlusCell"/>
              <w:tabs>
                <w:tab w:val="left" w:pos="567"/>
              </w:tabs>
              <w:ind w:firstLine="709"/>
              <w:jc w:val="center"/>
              <w:rPr>
                <w:sz w:val="28"/>
                <w:szCs w:val="28"/>
              </w:rPr>
            </w:pPr>
            <w:r w:rsidRPr="0022161D">
              <w:rPr>
                <w:sz w:val="28"/>
                <w:szCs w:val="28"/>
              </w:rPr>
              <w:t>4. Процесс обжалования</w:t>
            </w:r>
          </w:p>
        </w:tc>
      </w:tr>
      <w:tr w:rsidR="00D137D0" w:rsidRPr="0094627E" w:rsidTr="00C77658">
        <w:trPr>
          <w:cantSplit/>
          <w:trHeight w:val="480"/>
        </w:trPr>
        <w:tc>
          <w:tcPr>
            <w:tcW w:w="6379" w:type="dxa"/>
            <w:tcBorders>
              <w:top w:val="single" w:sz="6" w:space="0" w:color="auto"/>
              <w:left w:val="single" w:sz="6" w:space="0" w:color="auto"/>
              <w:bottom w:val="single" w:sz="6" w:space="0" w:color="auto"/>
              <w:right w:val="single" w:sz="6" w:space="0" w:color="auto"/>
            </w:tcBorders>
          </w:tcPr>
          <w:p w:rsidR="00D137D0" w:rsidRPr="0022161D" w:rsidRDefault="00D137D0" w:rsidP="00C77658">
            <w:pPr>
              <w:pStyle w:val="ConsPlusCell"/>
              <w:tabs>
                <w:tab w:val="left" w:pos="567"/>
              </w:tabs>
              <w:jc w:val="both"/>
              <w:rPr>
                <w:sz w:val="28"/>
                <w:szCs w:val="28"/>
              </w:rPr>
            </w:pPr>
            <w:r w:rsidRPr="0022161D">
              <w:rPr>
                <w:sz w:val="28"/>
                <w:szCs w:val="28"/>
              </w:rPr>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D137D0" w:rsidRPr="0022161D" w:rsidRDefault="00D137D0" w:rsidP="00C77658">
            <w:pPr>
              <w:pStyle w:val="ConsPlusCell"/>
              <w:tabs>
                <w:tab w:val="left" w:pos="567"/>
              </w:tabs>
              <w:ind w:firstLine="709"/>
              <w:jc w:val="both"/>
              <w:rPr>
                <w:sz w:val="28"/>
                <w:szCs w:val="28"/>
              </w:rPr>
            </w:pPr>
            <w:r w:rsidRPr="0022161D">
              <w:rPr>
                <w:sz w:val="28"/>
                <w:szCs w:val="28"/>
              </w:rPr>
              <w:t>0,2 % - 0,1 %</w:t>
            </w:r>
          </w:p>
        </w:tc>
      </w:tr>
      <w:tr w:rsidR="00D137D0" w:rsidRPr="0094627E" w:rsidTr="00C77658">
        <w:trPr>
          <w:cantSplit/>
          <w:trHeight w:val="480"/>
        </w:trPr>
        <w:tc>
          <w:tcPr>
            <w:tcW w:w="6379" w:type="dxa"/>
            <w:tcBorders>
              <w:top w:val="single" w:sz="6" w:space="0" w:color="auto"/>
              <w:left w:val="single" w:sz="6" w:space="0" w:color="auto"/>
              <w:bottom w:val="single" w:sz="6" w:space="0" w:color="auto"/>
              <w:right w:val="single" w:sz="6" w:space="0" w:color="auto"/>
            </w:tcBorders>
          </w:tcPr>
          <w:p w:rsidR="00D137D0" w:rsidRPr="0022161D" w:rsidRDefault="00D137D0" w:rsidP="00C77658">
            <w:pPr>
              <w:pStyle w:val="ConsPlusCell"/>
              <w:tabs>
                <w:tab w:val="left" w:pos="567"/>
              </w:tabs>
              <w:jc w:val="both"/>
              <w:rPr>
                <w:sz w:val="28"/>
                <w:szCs w:val="28"/>
              </w:rPr>
            </w:pPr>
            <w:r w:rsidRPr="0022161D">
              <w:rPr>
                <w:sz w:val="28"/>
                <w:szCs w:val="28"/>
              </w:rPr>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tcPr>
          <w:p w:rsidR="00D137D0" w:rsidRPr="0022161D" w:rsidRDefault="00D137D0" w:rsidP="00C77658">
            <w:pPr>
              <w:pStyle w:val="ConsPlusCell"/>
              <w:tabs>
                <w:tab w:val="left" w:pos="567"/>
              </w:tabs>
              <w:ind w:firstLine="709"/>
              <w:jc w:val="both"/>
              <w:rPr>
                <w:sz w:val="28"/>
                <w:szCs w:val="28"/>
              </w:rPr>
            </w:pPr>
            <w:r w:rsidRPr="0022161D">
              <w:rPr>
                <w:sz w:val="28"/>
                <w:szCs w:val="28"/>
              </w:rPr>
              <w:t>95-97%</w:t>
            </w:r>
          </w:p>
        </w:tc>
      </w:tr>
      <w:tr w:rsidR="00D137D0" w:rsidRPr="0094627E" w:rsidTr="00C7765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D137D0" w:rsidRPr="0022161D" w:rsidRDefault="00D137D0" w:rsidP="00C77658">
            <w:pPr>
              <w:pStyle w:val="ConsPlusCell"/>
              <w:tabs>
                <w:tab w:val="left" w:pos="567"/>
              </w:tabs>
              <w:ind w:firstLine="709"/>
              <w:jc w:val="center"/>
              <w:rPr>
                <w:sz w:val="28"/>
                <w:szCs w:val="28"/>
              </w:rPr>
            </w:pPr>
            <w:r w:rsidRPr="0022161D">
              <w:rPr>
                <w:sz w:val="28"/>
                <w:szCs w:val="28"/>
              </w:rPr>
              <w:t>5. Вежливость</w:t>
            </w:r>
          </w:p>
        </w:tc>
      </w:tr>
      <w:tr w:rsidR="00D137D0" w:rsidRPr="0094627E" w:rsidTr="00C77658">
        <w:trPr>
          <w:cantSplit/>
          <w:trHeight w:val="480"/>
        </w:trPr>
        <w:tc>
          <w:tcPr>
            <w:tcW w:w="6379" w:type="dxa"/>
            <w:tcBorders>
              <w:top w:val="single" w:sz="6" w:space="0" w:color="auto"/>
              <w:left w:val="single" w:sz="6" w:space="0" w:color="auto"/>
              <w:bottom w:val="single" w:sz="6" w:space="0" w:color="auto"/>
              <w:right w:val="single" w:sz="6" w:space="0" w:color="auto"/>
            </w:tcBorders>
          </w:tcPr>
          <w:p w:rsidR="00D137D0" w:rsidRPr="0022161D" w:rsidRDefault="00D137D0" w:rsidP="00C77658">
            <w:pPr>
              <w:pStyle w:val="ConsPlusCell"/>
              <w:tabs>
                <w:tab w:val="left" w:pos="567"/>
              </w:tabs>
              <w:jc w:val="both"/>
              <w:rPr>
                <w:sz w:val="28"/>
                <w:szCs w:val="28"/>
              </w:rPr>
            </w:pPr>
            <w:r w:rsidRPr="0022161D">
              <w:rPr>
                <w:sz w:val="28"/>
                <w:szCs w:val="28"/>
              </w:rPr>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D137D0" w:rsidRPr="0022161D" w:rsidRDefault="00D137D0" w:rsidP="00C77658">
            <w:pPr>
              <w:pStyle w:val="ConsPlusCell"/>
              <w:tabs>
                <w:tab w:val="left" w:pos="567"/>
              </w:tabs>
              <w:ind w:firstLine="709"/>
              <w:jc w:val="both"/>
              <w:rPr>
                <w:sz w:val="28"/>
                <w:szCs w:val="28"/>
              </w:rPr>
            </w:pPr>
            <w:r w:rsidRPr="0022161D">
              <w:rPr>
                <w:sz w:val="28"/>
                <w:szCs w:val="28"/>
              </w:rPr>
              <w:t>90-95%</w:t>
            </w:r>
          </w:p>
        </w:tc>
      </w:tr>
    </w:tbl>
    <w:p w:rsidR="00D137D0" w:rsidRPr="0094627E" w:rsidRDefault="00D137D0" w:rsidP="00D137D0">
      <w:pPr>
        <w:tabs>
          <w:tab w:val="left" w:pos="567"/>
        </w:tabs>
        <w:autoSpaceDE w:val="0"/>
        <w:autoSpaceDN w:val="0"/>
        <w:adjustRightInd w:val="0"/>
        <w:ind w:firstLine="709"/>
        <w:jc w:val="both"/>
        <w:outlineLvl w:val="1"/>
      </w:pPr>
    </w:p>
    <w:p w:rsidR="00D137D0" w:rsidRPr="0022161D" w:rsidRDefault="00D137D0" w:rsidP="00D137D0">
      <w:pPr>
        <w:tabs>
          <w:tab w:val="left" w:pos="567"/>
        </w:tabs>
        <w:autoSpaceDE w:val="0"/>
        <w:autoSpaceDN w:val="0"/>
        <w:adjustRightInd w:val="0"/>
        <w:jc w:val="both"/>
        <w:outlineLvl w:val="1"/>
        <w:rPr>
          <w:sz w:val="28"/>
          <w:szCs w:val="28"/>
        </w:rPr>
      </w:pPr>
      <w:r>
        <w:rPr>
          <w:sz w:val="28"/>
          <w:szCs w:val="28"/>
        </w:rPr>
        <w:t xml:space="preserve">     </w:t>
      </w:r>
      <w:r w:rsidRPr="0022161D">
        <w:rPr>
          <w:sz w:val="28"/>
          <w:szCs w:val="28"/>
        </w:rPr>
        <w:t>2.18. Иные требования, в том числе учитывающие особенности предоставления муниципальной услуги через МФЦ и особенности предоставления муниципальной услуги в электронной форме.</w:t>
      </w:r>
    </w:p>
    <w:p w:rsidR="00D137D0" w:rsidRPr="0022161D" w:rsidRDefault="00D137D0" w:rsidP="00D137D0">
      <w:pPr>
        <w:tabs>
          <w:tab w:val="left" w:pos="567"/>
        </w:tabs>
        <w:autoSpaceDE w:val="0"/>
        <w:autoSpaceDN w:val="0"/>
        <w:adjustRightInd w:val="0"/>
        <w:jc w:val="both"/>
        <w:outlineLvl w:val="1"/>
        <w:rPr>
          <w:sz w:val="28"/>
          <w:szCs w:val="28"/>
        </w:rPr>
      </w:pPr>
      <w:r>
        <w:rPr>
          <w:sz w:val="28"/>
          <w:szCs w:val="28"/>
        </w:rPr>
        <w:t xml:space="preserve">     </w:t>
      </w:r>
      <w:r w:rsidRPr="0022161D">
        <w:rPr>
          <w:sz w:val="28"/>
          <w:szCs w:val="28"/>
        </w:rPr>
        <w:t xml:space="preserve">2.18.1. </w:t>
      </w:r>
      <w:r w:rsidRPr="000D3F38">
        <w:rPr>
          <w:sz w:val="28"/>
          <w:szCs w:val="28"/>
        </w:rPr>
        <w:t>Администраци</w:t>
      </w:r>
      <w:r>
        <w:rPr>
          <w:sz w:val="28"/>
          <w:szCs w:val="28"/>
        </w:rPr>
        <w:t>я</w:t>
      </w:r>
      <w:r w:rsidRPr="000D3F38">
        <w:rPr>
          <w:sz w:val="28"/>
          <w:szCs w:val="28"/>
        </w:rPr>
        <w:t xml:space="preserve"> </w:t>
      </w:r>
      <w:proofErr w:type="spellStart"/>
      <w:r>
        <w:rPr>
          <w:sz w:val="28"/>
          <w:szCs w:val="28"/>
        </w:rPr>
        <w:t>Усть-Волчихинского</w:t>
      </w:r>
      <w:proofErr w:type="spellEnd"/>
      <w:r w:rsidRPr="000D3F38">
        <w:rPr>
          <w:sz w:val="28"/>
          <w:szCs w:val="28"/>
        </w:rPr>
        <w:t xml:space="preserve"> сельсовета </w:t>
      </w:r>
      <w:proofErr w:type="spellStart"/>
      <w:r w:rsidRPr="000D3F38">
        <w:rPr>
          <w:sz w:val="28"/>
          <w:szCs w:val="28"/>
        </w:rPr>
        <w:t>Волчихинско</w:t>
      </w:r>
      <w:r>
        <w:rPr>
          <w:sz w:val="28"/>
          <w:szCs w:val="28"/>
        </w:rPr>
        <w:t>го</w:t>
      </w:r>
      <w:proofErr w:type="spellEnd"/>
      <w:r>
        <w:rPr>
          <w:sz w:val="28"/>
          <w:szCs w:val="28"/>
        </w:rPr>
        <w:t xml:space="preserve"> района А</w:t>
      </w:r>
      <w:r w:rsidRPr="000D3F38">
        <w:rPr>
          <w:sz w:val="28"/>
          <w:szCs w:val="28"/>
        </w:rPr>
        <w:t>лтайского края</w:t>
      </w:r>
      <w:r w:rsidRPr="0022161D">
        <w:rPr>
          <w:sz w:val="28"/>
          <w:szCs w:val="28"/>
        </w:rPr>
        <w:t xml:space="preserve"> обеспечивает возможность получения заявителем информации о предоставляемой муниципальной услуге на официальном интернет-сайте </w:t>
      </w:r>
      <w:hyperlink r:id="rId11" w:history="1">
        <w:r w:rsidRPr="003A3571">
          <w:rPr>
            <w:rStyle w:val="a9"/>
            <w:szCs w:val="28"/>
            <w:lang w:val="en-US"/>
          </w:rPr>
          <w:t>www</w:t>
        </w:r>
        <w:r w:rsidRPr="003A3571">
          <w:rPr>
            <w:rStyle w:val="a9"/>
            <w:szCs w:val="28"/>
          </w:rPr>
          <w:t>.</w:t>
        </w:r>
        <w:proofErr w:type="spellStart"/>
        <w:r w:rsidRPr="003A3571">
          <w:rPr>
            <w:rStyle w:val="a9"/>
            <w:szCs w:val="28"/>
            <w:lang w:val="en-US"/>
          </w:rPr>
          <w:t>volchiha</w:t>
        </w:r>
        <w:proofErr w:type="spellEnd"/>
        <w:r w:rsidRPr="003A3571">
          <w:rPr>
            <w:rStyle w:val="a9"/>
            <w:szCs w:val="28"/>
          </w:rPr>
          <w:t>22.</w:t>
        </w:r>
        <w:proofErr w:type="spellStart"/>
        <w:r w:rsidRPr="003A3571">
          <w:rPr>
            <w:rStyle w:val="a9"/>
            <w:szCs w:val="28"/>
            <w:lang w:val="en-US"/>
          </w:rPr>
          <w:t>ru</w:t>
        </w:r>
        <w:proofErr w:type="spellEnd"/>
      </w:hyperlink>
      <w:r w:rsidRPr="0022161D">
        <w:rPr>
          <w:sz w:val="28"/>
          <w:szCs w:val="28"/>
        </w:rPr>
        <w:t xml:space="preserve"> </w:t>
      </w:r>
      <w:r>
        <w:rPr>
          <w:sz w:val="28"/>
          <w:szCs w:val="28"/>
        </w:rPr>
        <w:t>во вкладке «</w:t>
      </w:r>
      <w:proofErr w:type="spellStart"/>
      <w:r>
        <w:rPr>
          <w:sz w:val="28"/>
          <w:szCs w:val="28"/>
        </w:rPr>
        <w:t>Усть-Волчихинский</w:t>
      </w:r>
      <w:proofErr w:type="spellEnd"/>
      <w:r>
        <w:rPr>
          <w:sz w:val="28"/>
          <w:szCs w:val="28"/>
        </w:rPr>
        <w:t xml:space="preserve"> сельсовет»</w:t>
      </w:r>
      <w:r w:rsidRPr="0022161D">
        <w:rPr>
          <w:sz w:val="28"/>
          <w:szCs w:val="28"/>
        </w:rPr>
        <w:t>, интернет-сайте МФЦ, на Едином портале государственных и муниципальных услуг (функций).</w:t>
      </w:r>
    </w:p>
    <w:p w:rsidR="00D137D0" w:rsidRPr="0022161D" w:rsidRDefault="00D137D0" w:rsidP="00D137D0">
      <w:pPr>
        <w:pStyle w:val="2"/>
        <w:tabs>
          <w:tab w:val="left" w:pos="567"/>
        </w:tabs>
        <w:ind w:firstLine="0"/>
        <w:jc w:val="both"/>
        <w:outlineLvl w:val="2"/>
        <w:rPr>
          <w:szCs w:val="28"/>
        </w:rPr>
      </w:pPr>
      <w:r>
        <w:rPr>
          <w:szCs w:val="28"/>
        </w:rPr>
        <w:t xml:space="preserve">     </w:t>
      </w:r>
      <w:r w:rsidRPr="0022161D">
        <w:rPr>
          <w:szCs w:val="28"/>
        </w:rPr>
        <w:t xml:space="preserve">2.18.2. </w:t>
      </w:r>
      <w:r w:rsidRPr="000D3F38">
        <w:rPr>
          <w:szCs w:val="28"/>
        </w:rPr>
        <w:t>Администраци</w:t>
      </w:r>
      <w:r>
        <w:rPr>
          <w:szCs w:val="28"/>
        </w:rPr>
        <w:t>я</w:t>
      </w:r>
      <w:r w:rsidRPr="000D3F38">
        <w:rPr>
          <w:szCs w:val="28"/>
        </w:rPr>
        <w:t xml:space="preserve"> </w:t>
      </w:r>
      <w:proofErr w:type="spellStart"/>
      <w:r>
        <w:rPr>
          <w:szCs w:val="28"/>
        </w:rPr>
        <w:t>Усть-Волчихинского</w:t>
      </w:r>
      <w:proofErr w:type="spellEnd"/>
      <w:r w:rsidRPr="000D3F38">
        <w:rPr>
          <w:szCs w:val="28"/>
        </w:rPr>
        <w:t xml:space="preserve"> сельсовета </w:t>
      </w:r>
      <w:proofErr w:type="spellStart"/>
      <w:r w:rsidRPr="000D3F38">
        <w:rPr>
          <w:szCs w:val="28"/>
        </w:rPr>
        <w:t>Волчихинско</w:t>
      </w:r>
      <w:r>
        <w:rPr>
          <w:szCs w:val="28"/>
        </w:rPr>
        <w:t>го</w:t>
      </w:r>
      <w:proofErr w:type="spellEnd"/>
      <w:r>
        <w:rPr>
          <w:szCs w:val="28"/>
        </w:rPr>
        <w:t xml:space="preserve"> района А</w:t>
      </w:r>
      <w:r w:rsidRPr="000D3F38">
        <w:rPr>
          <w:szCs w:val="28"/>
        </w:rPr>
        <w:t>лтайского края</w:t>
      </w:r>
      <w:r w:rsidRPr="0022161D">
        <w:rPr>
          <w:szCs w:val="28"/>
        </w:rPr>
        <w:t xml:space="preserve"> обеспечивает возможность получения и копирования заявителями на официальном интернет-сайте </w:t>
      </w:r>
      <w:hyperlink r:id="rId12" w:history="1">
        <w:r w:rsidRPr="003A3571">
          <w:rPr>
            <w:rStyle w:val="a9"/>
            <w:szCs w:val="28"/>
            <w:lang w:val="en-US"/>
          </w:rPr>
          <w:t>www</w:t>
        </w:r>
        <w:r w:rsidRPr="003A3571">
          <w:rPr>
            <w:rStyle w:val="a9"/>
            <w:szCs w:val="28"/>
          </w:rPr>
          <w:t>.</w:t>
        </w:r>
        <w:proofErr w:type="spellStart"/>
        <w:r w:rsidRPr="003A3571">
          <w:rPr>
            <w:rStyle w:val="a9"/>
            <w:szCs w:val="28"/>
            <w:lang w:val="en-US"/>
          </w:rPr>
          <w:t>volchiha</w:t>
        </w:r>
        <w:proofErr w:type="spellEnd"/>
        <w:r w:rsidRPr="003A3571">
          <w:rPr>
            <w:rStyle w:val="a9"/>
            <w:szCs w:val="28"/>
          </w:rPr>
          <w:t>22.</w:t>
        </w:r>
        <w:proofErr w:type="spellStart"/>
        <w:r w:rsidRPr="003A3571">
          <w:rPr>
            <w:rStyle w:val="a9"/>
            <w:szCs w:val="28"/>
            <w:lang w:val="en-US"/>
          </w:rPr>
          <w:t>ru</w:t>
        </w:r>
        <w:proofErr w:type="spellEnd"/>
      </w:hyperlink>
      <w:r w:rsidRPr="0022161D">
        <w:rPr>
          <w:szCs w:val="28"/>
        </w:rPr>
        <w:t xml:space="preserve"> </w:t>
      </w:r>
      <w:r>
        <w:rPr>
          <w:szCs w:val="28"/>
        </w:rPr>
        <w:t>во вкладке «</w:t>
      </w:r>
      <w:r w:rsidRPr="00E378BD">
        <w:rPr>
          <w:szCs w:val="28"/>
        </w:rPr>
        <w:t xml:space="preserve"> </w:t>
      </w:r>
      <w:proofErr w:type="spellStart"/>
      <w:r>
        <w:rPr>
          <w:szCs w:val="28"/>
        </w:rPr>
        <w:t>Усть-Волчихинский</w:t>
      </w:r>
      <w:proofErr w:type="spellEnd"/>
      <w:r>
        <w:rPr>
          <w:szCs w:val="28"/>
        </w:rPr>
        <w:t xml:space="preserve"> сельсовет»</w:t>
      </w:r>
      <w:r w:rsidRPr="0022161D">
        <w:rPr>
          <w:szCs w:val="28"/>
        </w:rPr>
        <w:t>,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электронной в форме.</w:t>
      </w:r>
    </w:p>
    <w:p w:rsidR="00D137D0" w:rsidRPr="0022161D" w:rsidRDefault="00D137D0" w:rsidP="00D137D0">
      <w:pPr>
        <w:pStyle w:val="2"/>
        <w:tabs>
          <w:tab w:val="left" w:pos="567"/>
        </w:tabs>
        <w:ind w:firstLine="0"/>
        <w:jc w:val="both"/>
        <w:outlineLvl w:val="2"/>
        <w:rPr>
          <w:color w:val="000000"/>
          <w:szCs w:val="28"/>
        </w:rPr>
      </w:pPr>
      <w:r>
        <w:rPr>
          <w:color w:val="000000"/>
          <w:szCs w:val="28"/>
        </w:rPr>
        <w:t xml:space="preserve">     </w:t>
      </w:r>
      <w:r w:rsidRPr="0022161D">
        <w:rPr>
          <w:color w:val="000000"/>
          <w:szCs w:val="28"/>
        </w:rPr>
        <w:t>2.18.3</w:t>
      </w:r>
      <w:r>
        <w:rPr>
          <w:color w:val="000000"/>
          <w:szCs w:val="28"/>
        </w:rPr>
        <w:t xml:space="preserve">. </w:t>
      </w:r>
      <w:r w:rsidRPr="0022161D">
        <w:rPr>
          <w:color w:val="000000"/>
          <w:szCs w:val="28"/>
        </w:rPr>
        <w:t>При предоставлении услуги в электронной форме посредством Единого портала государственных и муниципальных услуг (функций) заявителю обеспечивается:</w:t>
      </w:r>
    </w:p>
    <w:p w:rsidR="00D137D0" w:rsidRPr="0022161D" w:rsidRDefault="00D137D0" w:rsidP="00D137D0">
      <w:pPr>
        <w:pStyle w:val="2"/>
        <w:tabs>
          <w:tab w:val="left" w:pos="567"/>
        </w:tabs>
        <w:ind w:firstLine="0"/>
        <w:jc w:val="both"/>
        <w:outlineLvl w:val="2"/>
        <w:rPr>
          <w:color w:val="000000"/>
          <w:szCs w:val="28"/>
        </w:rPr>
      </w:pPr>
      <w:r>
        <w:rPr>
          <w:color w:val="000000"/>
          <w:szCs w:val="28"/>
        </w:rPr>
        <w:t xml:space="preserve">     </w:t>
      </w:r>
      <w:r w:rsidRPr="0022161D">
        <w:rPr>
          <w:color w:val="000000"/>
          <w:szCs w:val="28"/>
        </w:rPr>
        <w:t>1)</w:t>
      </w:r>
      <w:r>
        <w:rPr>
          <w:color w:val="000000"/>
          <w:szCs w:val="28"/>
        </w:rPr>
        <w:t xml:space="preserve"> </w:t>
      </w:r>
      <w:r w:rsidRPr="0022161D">
        <w:rPr>
          <w:color w:val="000000"/>
          <w:szCs w:val="28"/>
        </w:rPr>
        <w:t>Получение информации о порядке и сроках предоставления услуги в соответствии с пунктом 2.3.1 Административного регламента.</w:t>
      </w:r>
    </w:p>
    <w:p w:rsidR="00D137D0" w:rsidRPr="0022161D" w:rsidRDefault="00D137D0" w:rsidP="00D137D0">
      <w:pPr>
        <w:widowControl w:val="0"/>
        <w:autoSpaceDE w:val="0"/>
        <w:autoSpaceDN w:val="0"/>
        <w:adjustRightInd w:val="0"/>
        <w:jc w:val="both"/>
        <w:rPr>
          <w:color w:val="000000"/>
          <w:sz w:val="28"/>
          <w:szCs w:val="28"/>
        </w:rPr>
      </w:pPr>
      <w:r>
        <w:rPr>
          <w:color w:val="000000"/>
          <w:sz w:val="28"/>
          <w:szCs w:val="28"/>
        </w:rPr>
        <w:t xml:space="preserve">     </w:t>
      </w:r>
      <w:r w:rsidRPr="0022161D">
        <w:rPr>
          <w:color w:val="000000"/>
          <w:sz w:val="28"/>
          <w:szCs w:val="28"/>
        </w:rPr>
        <w:t>2)</w:t>
      </w:r>
      <w:r>
        <w:rPr>
          <w:color w:val="000000"/>
          <w:sz w:val="28"/>
          <w:szCs w:val="28"/>
        </w:rPr>
        <w:t xml:space="preserve"> </w:t>
      </w:r>
      <w:r w:rsidRPr="0022161D">
        <w:rPr>
          <w:color w:val="000000"/>
          <w:sz w:val="28"/>
          <w:szCs w:val="28"/>
        </w:rPr>
        <w:t xml:space="preserve">Формирование запроса посредством заполнения электронной формы запроса на Едином портале государственных и муниципальных услуг (функций): </w:t>
      </w:r>
    </w:p>
    <w:p w:rsidR="00D137D0" w:rsidRPr="0022161D" w:rsidRDefault="00D137D0" w:rsidP="00D137D0">
      <w:pPr>
        <w:widowControl w:val="0"/>
        <w:autoSpaceDE w:val="0"/>
        <w:autoSpaceDN w:val="0"/>
        <w:adjustRightInd w:val="0"/>
        <w:jc w:val="both"/>
        <w:rPr>
          <w:color w:val="000000"/>
          <w:sz w:val="28"/>
          <w:szCs w:val="28"/>
        </w:rPr>
      </w:pPr>
      <w:r w:rsidRPr="0022161D">
        <w:rPr>
          <w:color w:val="000000"/>
          <w:sz w:val="28"/>
          <w:szCs w:val="28"/>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D137D0" w:rsidRPr="0022161D" w:rsidRDefault="00D137D0" w:rsidP="00D137D0">
      <w:pPr>
        <w:widowControl w:val="0"/>
        <w:autoSpaceDE w:val="0"/>
        <w:autoSpaceDN w:val="0"/>
        <w:adjustRightInd w:val="0"/>
        <w:jc w:val="both"/>
        <w:rPr>
          <w:color w:val="000000"/>
          <w:sz w:val="28"/>
          <w:szCs w:val="28"/>
        </w:rPr>
      </w:pPr>
      <w:r>
        <w:rPr>
          <w:color w:val="000000"/>
          <w:sz w:val="28"/>
          <w:szCs w:val="28"/>
        </w:rPr>
        <w:t xml:space="preserve">     </w:t>
      </w:r>
      <w:r w:rsidRPr="0022161D">
        <w:rPr>
          <w:color w:val="000000"/>
          <w:sz w:val="28"/>
          <w:szCs w:val="28"/>
        </w:rPr>
        <w:t>На Едином портале государственных и муниципальных услуг (функций) размещаются образцы заполнения заявления.</w:t>
      </w:r>
    </w:p>
    <w:p w:rsidR="00D137D0" w:rsidRPr="0022161D" w:rsidRDefault="00D137D0" w:rsidP="00D137D0">
      <w:pPr>
        <w:widowControl w:val="0"/>
        <w:autoSpaceDE w:val="0"/>
        <w:autoSpaceDN w:val="0"/>
        <w:adjustRightInd w:val="0"/>
        <w:jc w:val="both"/>
        <w:rPr>
          <w:color w:val="000000"/>
          <w:sz w:val="28"/>
          <w:szCs w:val="28"/>
        </w:rPr>
      </w:pPr>
      <w:r>
        <w:rPr>
          <w:color w:val="000000"/>
          <w:sz w:val="28"/>
          <w:szCs w:val="28"/>
        </w:rPr>
        <w:t xml:space="preserve">     </w:t>
      </w:r>
      <w:r w:rsidRPr="0022161D">
        <w:rPr>
          <w:color w:val="000000"/>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137D0" w:rsidRPr="0022161D" w:rsidRDefault="00D137D0" w:rsidP="00D137D0">
      <w:pPr>
        <w:widowControl w:val="0"/>
        <w:autoSpaceDE w:val="0"/>
        <w:autoSpaceDN w:val="0"/>
        <w:adjustRightInd w:val="0"/>
        <w:jc w:val="both"/>
        <w:rPr>
          <w:color w:val="000000"/>
          <w:sz w:val="28"/>
          <w:szCs w:val="28"/>
        </w:rPr>
      </w:pPr>
      <w:r>
        <w:rPr>
          <w:color w:val="000000"/>
          <w:sz w:val="28"/>
          <w:szCs w:val="28"/>
        </w:rPr>
        <w:t xml:space="preserve">     </w:t>
      </w:r>
      <w:r w:rsidRPr="0022161D">
        <w:rPr>
          <w:color w:val="000000"/>
          <w:sz w:val="28"/>
          <w:szCs w:val="28"/>
        </w:rPr>
        <w:t>При формировании запроса заявителю обеспечивается:</w:t>
      </w:r>
    </w:p>
    <w:p w:rsidR="00D137D0" w:rsidRPr="0022161D" w:rsidRDefault="00D137D0" w:rsidP="00D137D0">
      <w:pPr>
        <w:widowControl w:val="0"/>
        <w:autoSpaceDE w:val="0"/>
        <w:autoSpaceDN w:val="0"/>
        <w:adjustRightInd w:val="0"/>
        <w:jc w:val="both"/>
        <w:rPr>
          <w:color w:val="000000"/>
          <w:sz w:val="28"/>
          <w:szCs w:val="28"/>
        </w:rPr>
      </w:pPr>
      <w:r>
        <w:rPr>
          <w:color w:val="000000"/>
          <w:sz w:val="28"/>
          <w:szCs w:val="28"/>
        </w:rPr>
        <w:t xml:space="preserve">     </w:t>
      </w:r>
      <w:r w:rsidRPr="0022161D">
        <w:rPr>
          <w:color w:val="000000"/>
          <w:sz w:val="28"/>
          <w:szCs w:val="28"/>
        </w:rPr>
        <w:t>возможность копирования и сохранения запроса, указанного в пункте 2.7.1 Административного регламента;</w:t>
      </w:r>
    </w:p>
    <w:p w:rsidR="00D137D0" w:rsidRPr="0022161D" w:rsidRDefault="00D137D0" w:rsidP="00D137D0">
      <w:pPr>
        <w:widowControl w:val="0"/>
        <w:autoSpaceDE w:val="0"/>
        <w:autoSpaceDN w:val="0"/>
        <w:adjustRightInd w:val="0"/>
        <w:jc w:val="both"/>
        <w:rPr>
          <w:color w:val="000000"/>
          <w:sz w:val="28"/>
          <w:szCs w:val="28"/>
        </w:rPr>
      </w:pPr>
      <w:r>
        <w:rPr>
          <w:color w:val="000000"/>
          <w:sz w:val="28"/>
          <w:szCs w:val="28"/>
        </w:rPr>
        <w:t xml:space="preserve">     </w:t>
      </w:r>
      <w:r w:rsidRPr="0022161D">
        <w:rPr>
          <w:color w:val="000000"/>
          <w:sz w:val="28"/>
          <w:szCs w:val="28"/>
        </w:rPr>
        <w:t>возможность заполнения несколькими заявителями одной электронной формы запроса при обращении за муниципальной услугой, предполагающими направление совместного запроса несколькими заявителями (описывается в случае необходимости дополнительно);</w:t>
      </w:r>
    </w:p>
    <w:p w:rsidR="00D137D0" w:rsidRPr="0022161D" w:rsidRDefault="00D137D0" w:rsidP="00D137D0">
      <w:pPr>
        <w:widowControl w:val="0"/>
        <w:autoSpaceDE w:val="0"/>
        <w:autoSpaceDN w:val="0"/>
        <w:adjustRightInd w:val="0"/>
        <w:jc w:val="both"/>
        <w:rPr>
          <w:color w:val="000000"/>
          <w:sz w:val="28"/>
          <w:szCs w:val="28"/>
        </w:rPr>
      </w:pPr>
      <w:r>
        <w:rPr>
          <w:color w:val="000000"/>
          <w:sz w:val="28"/>
          <w:szCs w:val="28"/>
        </w:rPr>
        <w:t xml:space="preserve">     </w:t>
      </w:r>
      <w:r w:rsidRPr="0022161D">
        <w:rPr>
          <w:color w:val="000000"/>
          <w:sz w:val="28"/>
          <w:szCs w:val="28"/>
        </w:rPr>
        <w:t>возможность печати на бумажном носителе копии электронной формы запроса;</w:t>
      </w:r>
    </w:p>
    <w:p w:rsidR="00D137D0" w:rsidRPr="0022161D" w:rsidRDefault="00D137D0" w:rsidP="00D137D0">
      <w:pPr>
        <w:widowControl w:val="0"/>
        <w:autoSpaceDE w:val="0"/>
        <w:autoSpaceDN w:val="0"/>
        <w:adjustRightInd w:val="0"/>
        <w:jc w:val="both"/>
        <w:rPr>
          <w:color w:val="000000"/>
          <w:sz w:val="28"/>
          <w:szCs w:val="28"/>
        </w:rPr>
      </w:pPr>
      <w:r>
        <w:rPr>
          <w:color w:val="000000"/>
          <w:sz w:val="28"/>
          <w:szCs w:val="28"/>
        </w:rPr>
        <w:t xml:space="preserve">     </w:t>
      </w:r>
      <w:r w:rsidRPr="0022161D">
        <w:rPr>
          <w:color w:val="000000"/>
          <w:sz w:val="28"/>
          <w:szCs w:val="28"/>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137D0" w:rsidRPr="0022161D" w:rsidRDefault="00D137D0" w:rsidP="00D137D0">
      <w:pPr>
        <w:widowControl w:val="0"/>
        <w:autoSpaceDE w:val="0"/>
        <w:autoSpaceDN w:val="0"/>
        <w:adjustRightInd w:val="0"/>
        <w:jc w:val="both"/>
        <w:rPr>
          <w:color w:val="000000"/>
          <w:sz w:val="28"/>
          <w:szCs w:val="28"/>
        </w:rPr>
      </w:pPr>
      <w:proofErr w:type="gramStart"/>
      <w:r w:rsidRPr="0022161D">
        <w:rPr>
          <w:color w:val="000000"/>
          <w:sz w:val="28"/>
          <w:szCs w:val="28"/>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w:t>
      </w:r>
      <w:proofErr w:type="gramEnd"/>
      <w:r w:rsidRPr="0022161D">
        <w:rPr>
          <w:color w:val="000000"/>
          <w:sz w:val="28"/>
          <w:szCs w:val="28"/>
        </w:rPr>
        <w:t>, касающейся сведений, отсутствующих в единой системе идентификац</w:t>
      </w:r>
      <w:proofErr w:type="gramStart"/>
      <w:r w:rsidRPr="0022161D">
        <w:rPr>
          <w:color w:val="000000"/>
          <w:sz w:val="28"/>
          <w:szCs w:val="28"/>
        </w:rPr>
        <w:t>ии и ау</w:t>
      </w:r>
      <w:proofErr w:type="gramEnd"/>
      <w:r w:rsidRPr="0022161D">
        <w:rPr>
          <w:color w:val="000000"/>
          <w:sz w:val="28"/>
          <w:szCs w:val="28"/>
        </w:rPr>
        <w:t>тентификации;</w:t>
      </w:r>
    </w:p>
    <w:p w:rsidR="00D137D0" w:rsidRPr="0022161D" w:rsidRDefault="00D137D0" w:rsidP="00D137D0">
      <w:pPr>
        <w:widowControl w:val="0"/>
        <w:autoSpaceDE w:val="0"/>
        <w:autoSpaceDN w:val="0"/>
        <w:adjustRightInd w:val="0"/>
        <w:jc w:val="both"/>
        <w:rPr>
          <w:color w:val="000000"/>
          <w:sz w:val="28"/>
          <w:szCs w:val="28"/>
        </w:rPr>
      </w:pPr>
      <w:r>
        <w:rPr>
          <w:color w:val="000000"/>
          <w:sz w:val="28"/>
          <w:szCs w:val="28"/>
        </w:rPr>
        <w:t xml:space="preserve">     </w:t>
      </w:r>
      <w:r w:rsidRPr="0022161D">
        <w:rPr>
          <w:color w:val="000000"/>
          <w:sz w:val="28"/>
          <w:szCs w:val="28"/>
        </w:rPr>
        <w:t xml:space="preserve">возможность вернуться на любой из этапов заполнения электронной формы запроса без </w:t>
      </w:r>
      <w:proofErr w:type="gramStart"/>
      <w:r w:rsidRPr="0022161D">
        <w:rPr>
          <w:color w:val="000000"/>
          <w:sz w:val="28"/>
          <w:szCs w:val="28"/>
        </w:rPr>
        <w:t>потери</w:t>
      </w:r>
      <w:proofErr w:type="gramEnd"/>
      <w:r w:rsidRPr="0022161D">
        <w:rPr>
          <w:color w:val="000000"/>
          <w:sz w:val="28"/>
          <w:szCs w:val="28"/>
        </w:rPr>
        <w:t xml:space="preserve"> ранее введенной информации;</w:t>
      </w:r>
    </w:p>
    <w:p w:rsidR="00D137D0" w:rsidRPr="0022161D" w:rsidRDefault="00D137D0" w:rsidP="00D137D0">
      <w:pPr>
        <w:widowControl w:val="0"/>
        <w:autoSpaceDE w:val="0"/>
        <w:autoSpaceDN w:val="0"/>
        <w:adjustRightInd w:val="0"/>
        <w:jc w:val="both"/>
        <w:rPr>
          <w:color w:val="000000"/>
          <w:sz w:val="28"/>
          <w:szCs w:val="28"/>
        </w:rPr>
      </w:pPr>
      <w:r>
        <w:rPr>
          <w:color w:val="000000"/>
          <w:sz w:val="28"/>
          <w:szCs w:val="28"/>
        </w:rPr>
        <w:t xml:space="preserve">     </w:t>
      </w:r>
      <w:r w:rsidRPr="0022161D">
        <w:rPr>
          <w:color w:val="000000"/>
          <w:sz w:val="28"/>
          <w:szCs w:val="28"/>
        </w:rPr>
        <w:t>возможность доступа заявителя на Едином портале государственных и муниципальных услуг (функций) к ранее поданным им запросам в течение не менее одного года, а также частично сформированных запросов - в течение не менее 3 месяцев.</w:t>
      </w:r>
    </w:p>
    <w:p w:rsidR="00D137D0" w:rsidRPr="0022161D" w:rsidRDefault="00D137D0" w:rsidP="00D137D0">
      <w:pPr>
        <w:widowControl w:val="0"/>
        <w:autoSpaceDE w:val="0"/>
        <w:autoSpaceDN w:val="0"/>
        <w:adjustRightInd w:val="0"/>
        <w:jc w:val="both"/>
        <w:rPr>
          <w:color w:val="000000"/>
          <w:sz w:val="28"/>
          <w:szCs w:val="28"/>
        </w:rPr>
      </w:pPr>
      <w:r>
        <w:rPr>
          <w:color w:val="000000"/>
          <w:sz w:val="28"/>
          <w:szCs w:val="28"/>
        </w:rPr>
        <w:t xml:space="preserve">     </w:t>
      </w:r>
      <w:r w:rsidRPr="0022161D">
        <w:rPr>
          <w:color w:val="000000"/>
          <w:sz w:val="28"/>
          <w:szCs w:val="28"/>
        </w:rPr>
        <w:t>Сформированный и подписанный запрос направляется в орган местного самоуправления посредством Единого портала государственных и муниципальных услуг (функций).</w:t>
      </w:r>
    </w:p>
    <w:p w:rsidR="00D137D0" w:rsidRPr="0022161D" w:rsidRDefault="00D137D0" w:rsidP="00D137D0">
      <w:pPr>
        <w:widowControl w:val="0"/>
        <w:autoSpaceDE w:val="0"/>
        <w:autoSpaceDN w:val="0"/>
        <w:adjustRightInd w:val="0"/>
        <w:jc w:val="both"/>
        <w:rPr>
          <w:color w:val="000000"/>
          <w:sz w:val="28"/>
          <w:szCs w:val="28"/>
        </w:rPr>
      </w:pPr>
      <w:r>
        <w:rPr>
          <w:color w:val="000000"/>
          <w:sz w:val="28"/>
          <w:szCs w:val="28"/>
        </w:rPr>
        <w:t xml:space="preserve">     </w:t>
      </w:r>
      <w:r w:rsidRPr="0022161D">
        <w:rPr>
          <w:color w:val="000000"/>
          <w:sz w:val="28"/>
          <w:szCs w:val="28"/>
        </w:rPr>
        <w:t>3)</w:t>
      </w:r>
      <w:r>
        <w:rPr>
          <w:color w:val="000000"/>
          <w:sz w:val="28"/>
          <w:szCs w:val="28"/>
        </w:rPr>
        <w:t xml:space="preserve"> </w:t>
      </w:r>
      <w:r w:rsidRPr="0022161D">
        <w:rPr>
          <w:color w:val="000000"/>
          <w:sz w:val="28"/>
          <w:szCs w:val="28"/>
        </w:rPr>
        <w:t>Прием и регистрация органом (организацией) запроса.</w:t>
      </w:r>
    </w:p>
    <w:p w:rsidR="00D137D0" w:rsidRPr="0022161D" w:rsidRDefault="00D137D0" w:rsidP="00D137D0">
      <w:pPr>
        <w:pStyle w:val="2"/>
        <w:ind w:firstLine="0"/>
        <w:jc w:val="both"/>
        <w:outlineLvl w:val="2"/>
        <w:rPr>
          <w:color w:val="000000"/>
          <w:szCs w:val="28"/>
        </w:rPr>
      </w:pPr>
      <w:r>
        <w:rPr>
          <w:color w:val="000000"/>
          <w:szCs w:val="28"/>
        </w:rPr>
        <w:t xml:space="preserve">     </w:t>
      </w:r>
      <w:r w:rsidRPr="0022161D">
        <w:rPr>
          <w:color w:val="000000"/>
          <w:szCs w:val="28"/>
        </w:rPr>
        <w:t>Орган местного самоуправления обеспечивает прием и регистрацию запроса без необходимости повторного представления заявителем запроса на бумажном носителе.</w:t>
      </w:r>
    </w:p>
    <w:p w:rsidR="00D137D0" w:rsidRPr="0022161D" w:rsidRDefault="00D137D0" w:rsidP="00D137D0">
      <w:pPr>
        <w:pStyle w:val="2"/>
        <w:ind w:firstLine="0"/>
        <w:jc w:val="both"/>
        <w:outlineLvl w:val="2"/>
        <w:rPr>
          <w:color w:val="000000"/>
          <w:szCs w:val="28"/>
        </w:rPr>
      </w:pPr>
      <w:r>
        <w:rPr>
          <w:color w:val="000000"/>
          <w:szCs w:val="28"/>
        </w:rPr>
        <w:t xml:space="preserve">     </w:t>
      </w:r>
      <w:r w:rsidRPr="0022161D">
        <w:rPr>
          <w:color w:val="000000"/>
          <w:szCs w:val="28"/>
        </w:rPr>
        <w:t>Срок регистрации запроса в течении одного рабочего дня со дня его поступления.</w:t>
      </w:r>
    </w:p>
    <w:p w:rsidR="00D137D0" w:rsidRPr="0022161D" w:rsidRDefault="00D137D0" w:rsidP="00D137D0">
      <w:pPr>
        <w:pStyle w:val="2"/>
        <w:ind w:firstLine="0"/>
        <w:jc w:val="both"/>
        <w:outlineLvl w:val="2"/>
        <w:rPr>
          <w:color w:val="000000"/>
          <w:szCs w:val="28"/>
        </w:rPr>
      </w:pPr>
      <w:r>
        <w:rPr>
          <w:color w:val="000000"/>
          <w:szCs w:val="28"/>
        </w:rPr>
        <w:t xml:space="preserve">     </w:t>
      </w:r>
      <w:r w:rsidRPr="0022161D">
        <w:rPr>
          <w:color w:val="000000"/>
          <w:szCs w:val="28"/>
        </w:rPr>
        <w:t>Предоставление муниципальной услуги начинается с момента приема и регистрации органом (организацией) электронных документов, необходимых для предоставления муниципальной услуги.</w:t>
      </w:r>
    </w:p>
    <w:p w:rsidR="00D137D0" w:rsidRPr="0022161D" w:rsidRDefault="00D137D0" w:rsidP="00D137D0">
      <w:pPr>
        <w:pStyle w:val="2"/>
        <w:ind w:firstLine="0"/>
        <w:jc w:val="both"/>
        <w:outlineLvl w:val="2"/>
        <w:rPr>
          <w:color w:val="000000"/>
          <w:szCs w:val="28"/>
        </w:rPr>
      </w:pPr>
      <w:r>
        <w:rPr>
          <w:color w:val="000000"/>
          <w:szCs w:val="28"/>
        </w:rPr>
        <w:t xml:space="preserve">     </w:t>
      </w:r>
      <w:r w:rsidRPr="0022161D">
        <w:rPr>
          <w:color w:val="000000"/>
          <w:szCs w:val="28"/>
        </w:rPr>
        <w:t>При получении запроса в электронной форме в автоматическом режиме осуществляется форматно-логический контроль запроса.</w:t>
      </w:r>
    </w:p>
    <w:p w:rsidR="00D137D0" w:rsidRPr="0022161D" w:rsidRDefault="00D137D0" w:rsidP="00D137D0">
      <w:pPr>
        <w:pStyle w:val="2"/>
        <w:ind w:firstLine="0"/>
        <w:jc w:val="both"/>
        <w:outlineLvl w:val="2"/>
        <w:rPr>
          <w:color w:val="000000"/>
          <w:szCs w:val="28"/>
        </w:rPr>
      </w:pPr>
      <w:r>
        <w:rPr>
          <w:color w:val="000000"/>
          <w:szCs w:val="28"/>
        </w:rPr>
        <w:t xml:space="preserve">     </w:t>
      </w:r>
      <w:r w:rsidRPr="0022161D">
        <w:rPr>
          <w:color w:val="000000"/>
          <w:szCs w:val="28"/>
        </w:rPr>
        <w:t>После регистрации запрос направляется в структурное подразделение, ответственное за предоставление муниципальной услуги.</w:t>
      </w:r>
    </w:p>
    <w:p w:rsidR="00D137D0" w:rsidRPr="0022161D" w:rsidRDefault="00D137D0" w:rsidP="00D137D0">
      <w:pPr>
        <w:pStyle w:val="2"/>
        <w:ind w:firstLine="0"/>
        <w:jc w:val="both"/>
        <w:outlineLvl w:val="2"/>
        <w:rPr>
          <w:color w:val="000000"/>
          <w:szCs w:val="28"/>
        </w:rPr>
      </w:pPr>
      <w:r>
        <w:rPr>
          <w:color w:val="000000"/>
          <w:szCs w:val="28"/>
        </w:rPr>
        <w:t xml:space="preserve">     </w:t>
      </w:r>
      <w:r w:rsidRPr="0022161D">
        <w:rPr>
          <w:color w:val="000000"/>
          <w:szCs w:val="28"/>
        </w:rPr>
        <w:t>Уполномоченный специалист, ответственный за предоставление муниципальной услуги, в день получения заявления формирует и направляет заявителю электронное уведомление с указанием перечня документов, необходимых для оказания услуги в соответствии с пунктом 2.7.1.2 Административного регламента, и даты их представления в орган местного самоуправления.</w:t>
      </w:r>
    </w:p>
    <w:p w:rsidR="00D137D0" w:rsidRPr="0022161D" w:rsidRDefault="00D137D0" w:rsidP="00D137D0">
      <w:pPr>
        <w:pStyle w:val="2"/>
        <w:ind w:firstLine="0"/>
        <w:jc w:val="both"/>
        <w:outlineLvl w:val="2"/>
        <w:rPr>
          <w:color w:val="000000"/>
          <w:szCs w:val="28"/>
        </w:rPr>
      </w:pPr>
      <w:r>
        <w:rPr>
          <w:color w:val="000000"/>
          <w:szCs w:val="28"/>
        </w:rPr>
        <w:t xml:space="preserve">    </w:t>
      </w:r>
      <w:r w:rsidRPr="0022161D">
        <w:rPr>
          <w:color w:val="000000"/>
          <w:szCs w:val="28"/>
        </w:rPr>
        <w:t xml:space="preserve"> Срок представления заявителем необходимых документов не должен превышать</w:t>
      </w:r>
      <w:r>
        <w:rPr>
          <w:color w:val="000000"/>
          <w:szCs w:val="28"/>
        </w:rPr>
        <w:t xml:space="preserve"> </w:t>
      </w:r>
      <w:r w:rsidRPr="0022161D">
        <w:rPr>
          <w:color w:val="000000"/>
          <w:szCs w:val="28"/>
        </w:rPr>
        <w:t xml:space="preserve">3-х рабочих дней со дня направления уполномоченным специалистом данного уведомления. </w:t>
      </w:r>
    </w:p>
    <w:p w:rsidR="00D137D0" w:rsidRPr="0022161D" w:rsidRDefault="00D137D0" w:rsidP="00D137D0">
      <w:pPr>
        <w:autoSpaceDE w:val="0"/>
        <w:autoSpaceDN w:val="0"/>
        <w:adjustRightInd w:val="0"/>
        <w:jc w:val="both"/>
        <w:rPr>
          <w:rFonts w:eastAsia="Calibri"/>
          <w:color w:val="000000"/>
          <w:sz w:val="28"/>
          <w:szCs w:val="28"/>
        </w:rPr>
      </w:pPr>
      <w:r>
        <w:rPr>
          <w:rFonts w:eastAsia="Calibri"/>
          <w:color w:val="000000"/>
          <w:sz w:val="28"/>
          <w:szCs w:val="28"/>
        </w:rPr>
        <w:t xml:space="preserve">     </w:t>
      </w:r>
      <w:r w:rsidRPr="0022161D">
        <w:rPr>
          <w:rFonts w:eastAsia="Calibri"/>
          <w:color w:val="000000"/>
          <w:sz w:val="28"/>
          <w:szCs w:val="28"/>
        </w:rPr>
        <w:t>В случае непредставления в течение указанного срока необходимых документов заявитель уведомляется об отказе в предоставлении муниципальной услуги в течение рабочего дня с указанием причин отказа и порядка обжалования вынесенного решения.</w:t>
      </w:r>
    </w:p>
    <w:p w:rsidR="00D137D0" w:rsidRPr="0022161D" w:rsidRDefault="00D137D0" w:rsidP="00D137D0">
      <w:pPr>
        <w:pStyle w:val="2"/>
        <w:ind w:firstLine="0"/>
        <w:jc w:val="both"/>
        <w:outlineLvl w:val="2"/>
        <w:rPr>
          <w:color w:val="000000"/>
          <w:szCs w:val="28"/>
        </w:rPr>
      </w:pPr>
      <w:r>
        <w:rPr>
          <w:color w:val="000000"/>
          <w:szCs w:val="28"/>
        </w:rPr>
        <w:t xml:space="preserve">     </w:t>
      </w:r>
      <w:r w:rsidRPr="0022161D">
        <w:rPr>
          <w:color w:val="000000"/>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w:t>
      </w:r>
    </w:p>
    <w:p w:rsidR="00D137D0" w:rsidRPr="0022161D" w:rsidRDefault="00D137D0" w:rsidP="00D137D0">
      <w:pPr>
        <w:pStyle w:val="2"/>
        <w:tabs>
          <w:tab w:val="left" w:pos="567"/>
        </w:tabs>
        <w:ind w:firstLine="0"/>
        <w:jc w:val="both"/>
        <w:outlineLvl w:val="2"/>
        <w:rPr>
          <w:color w:val="000000"/>
          <w:szCs w:val="28"/>
        </w:rPr>
      </w:pPr>
      <w:r>
        <w:rPr>
          <w:color w:val="000000"/>
          <w:szCs w:val="28"/>
        </w:rPr>
        <w:t xml:space="preserve">     </w:t>
      </w:r>
      <w:r w:rsidRPr="0022161D">
        <w:rPr>
          <w:color w:val="000000"/>
          <w:szCs w:val="28"/>
        </w:rPr>
        <w:t>4) Получение сведений о ходе выполнения запроса.</w:t>
      </w:r>
    </w:p>
    <w:p w:rsidR="00D137D0" w:rsidRPr="0022161D" w:rsidRDefault="00D137D0" w:rsidP="00D137D0">
      <w:pPr>
        <w:widowControl w:val="0"/>
        <w:autoSpaceDE w:val="0"/>
        <w:autoSpaceDN w:val="0"/>
        <w:adjustRightInd w:val="0"/>
        <w:jc w:val="both"/>
        <w:rPr>
          <w:color w:val="000000"/>
          <w:sz w:val="28"/>
          <w:szCs w:val="28"/>
        </w:rPr>
      </w:pPr>
      <w:r>
        <w:rPr>
          <w:color w:val="000000"/>
          <w:sz w:val="28"/>
          <w:szCs w:val="28"/>
        </w:rPr>
        <w:t xml:space="preserve">     </w:t>
      </w:r>
      <w:r w:rsidRPr="0022161D">
        <w:rPr>
          <w:color w:val="000000"/>
          <w:sz w:val="28"/>
          <w:szCs w:val="28"/>
        </w:rPr>
        <w:t>Заявитель имеет возможность получения информации о ходе предоставления муниципальной услуги.</w:t>
      </w:r>
    </w:p>
    <w:p w:rsidR="00D137D0" w:rsidRPr="0022161D" w:rsidRDefault="00D137D0" w:rsidP="00D137D0">
      <w:pPr>
        <w:widowControl w:val="0"/>
        <w:autoSpaceDE w:val="0"/>
        <w:autoSpaceDN w:val="0"/>
        <w:adjustRightInd w:val="0"/>
        <w:jc w:val="both"/>
        <w:rPr>
          <w:sz w:val="28"/>
          <w:szCs w:val="28"/>
        </w:rPr>
      </w:pPr>
      <w:r>
        <w:rPr>
          <w:color w:val="000000"/>
          <w:sz w:val="28"/>
          <w:szCs w:val="28"/>
        </w:rPr>
        <w:t xml:space="preserve">     </w:t>
      </w:r>
      <w:r w:rsidRPr="0022161D">
        <w:rPr>
          <w:color w:val="000000"/>
          <w:sz w:val="28"/>
          <w:szCs w:val="28"/>
        </w:rPr>
        <w:t xml:space="preserve">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соответствующего действия с использованием средств Единого портала государственных и муниципальных услуг (функций). </w:t>
      </w:r>
      <w:r w:rsidRPr="0022161D">
        <w:rPr>
          <w:sz w:val="28"/>
          <w:szCs w:val="28"/>
        </w:rPr>
        <w:t xml:space="preserve">При наличии соответствующих настроек в Личном кабинете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 </w:t>
      </w:r>
    </w:p>
    <w:p w:rsidR="00D137D0" w:rsidRPr="0022161D" w:rsidRDefault="00D137D0" w:rsidP="00D137D0">
      <w:pPr>
        <w:widowControl w:val="0"/>
        <w:autoSpaceDE w:val="0"/>
        <w:autoSpaceDN w:val="0"/>
        <w:adjustRightInd w:val="0"/>
        <w:jc w:val="both"/>
        <w:rPr>
          <w:color w:val="000000"/>
          <w:sz w:val="28"/>
          <w:szCs w:val="28"/>
        </w:rPr>
      </w:pPr>
      <w:r>
        <w:rPr>
          <w:color w:val="000000"/>
          <w:sz w:val="28"/>
          <w:szCs w:val="28"/>
        </w:rPr>
        <w:t xml:space="preserve">     </w:t>
      </w:r>
      <w:r w:rsidRPr="0022161D">
        <w:rPr>
          <w:color w:val="000000"/>
          <w:sz w:val="28"/>
          <w:szCs w:val="28"/>
        </w:rPr>
        <w:t>При предоставлении муниципальной услуги в электронной форме заявителю направляется:</w:t>
      </w:r>
    </w:p>
    <w:p w:rsidR="00D137D0" w:rsidRPr="0022161D" w:rsidRDefault="00D137D0" w:rsidP="00D137D0">
      <w:pPr>
        <w:pStyle w:val="2"/>
        <w:tabs>
          <w:tab w:val="left" w:pos="567"/>
        </w:tabs>
        <w:ind w:firstLine="0"/>
        <w:jc w:val="both"/>
        <w:outlineLvl w:val="2"/>
        <w:rPr>
          <w:szCs w:val="28"/>
        </w:rPr>
      </w:pPr>
      <w:r>
        <w:rPr>
          <w:szCs w:val="28"/>
        </w:rPr>
        <w:t xml:space="preserve">     </w:t>
      </w:r>
      <w:r w:rsidRPr="0022161D">
        <w:rPr>
          <w:szCs w:val="28"/>
        </w:rPr>
        <w:t>а) уведомление о приеме и регистрации запроса содержащее сведения о факте приема запроса и начале процедуры предоставления услуги, а также сведения о дате и времени окончания предоставления услуги;</w:t>
      </w:r>
    </w:p>
    <w:p w:rsidR="00D137D0" w:rsidRPr="0022161D" w:rsidRDefault="00D137D0" w:rsidP="00D137D0">
      <w:pPr>
        <w:pStyle w:val="2"/>
        <w:ind w:firstLine="0"/>
        <w:jc w:val="both"/>
        <w:outlineLvl w:val="2"/>
        <w:rPr>
          <w:color w:val="000000"/>
          <w:szCs w:val="28"/>
        </w:rPr>
      </w:pPr>
      <w:r>
        <w:rPr>
          <w:color w:val="000000"/>
          <w:szCs w:val="28"/>
        </w:rPr>
        <w:t xml:space="preserve">     </w:t>
      </w:r>
      <w:r w:rsidRPr="0022161D">
        <w:rPr>
          <w:color w:val="000000"/>
          <w:szCs w:val="28"/>
        </w:rPr>
        <w:t>б) уведомление, содержащее информацию о перечне документов, необходимых для представления заявителем, с указанием даты их представления в орган местного самоуправления;</w:t>
      </w:r>
    </w:p>
    <w:p w:rsidR="00D137D0" w:rsidRPr="0022161D" w:rsidRDefault="00D137D0" w:rsidP="00D137D0">
      <w:pPr>
        <w:pStyle w:val="2"/>
        <w:tabs>
          <w:tab w:val="left" w:pos="567"/>
        </w:tabs>
        <w:ind w:firstLine="0"/>
        <w:jc w:val="both"/>
        <w:outlineLvl w:val="2"/>
        <w:rPr>
          <w:szCs w:val="28"/>
        </w:rPr>
      </w:pPr>
      <w:r>
        <w:rPr>
          <w:szCs w:val="28"/>
        </w:rPr>
        <w:t xml:space="preserve">     </w:t>
      </w:r>
      <w:r w:rsidRPr="0022161D">
        <w:rPr>
          <w:szCs w:val="28"/>
        </w:rPr>
        <w:t xml:space="preserve">в) уведомление о результатах рассмотрения запроса и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 </w:t>
      </w:r>
    </w:p>
    <w:p w:rsidR="00D137D0" w:rsidRPr="0022161D" w:rsidRDefault="00D137D0" w:rsidP="00D137D0">
      <w:pPr>
        <w:pStyle w:val="2"/>
        <w:tabs>
          <w:tab w:val="left" w:pos="567"/>
        </w:tabs>
        <w:ind w:firstLine="0"/>
        <w:jc w:val="both"/>
        <w:outlineLvl w:val="2"/>
        <w:rPr>
          <w:color w:val="000000"/>
          <w:szCs w:val="28"/>
        </w:rPr>
      </w:pPr>
      <w:r>
        <w:rPr>
          <w:color w:val="000000"/>
          <w:szCs w:val="28"/>
        </w:rPr>
        <w:t xml:space="preserve">     </w:t>
      </w:r>
      <w:r w:rsidRPr="0022161D">
        <w:rPr>
          <w:color w:val="000000"/>
          <w:szCs w:val="28"/>
        </w:rPr>
        <w:t>5)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D137D0" w:rsidRPr="0022161D" w:rsidRDefault="00D137D0" w:rsidP="00D137D0">
      <w:pPr>
        <w:pStyle w:val="2"/>
        <w:tabs>
          <w:tab w:val="left" w:pos="567"/>
        </w:tabs>
        <w:ind w:firstLine="0"/>
        <w:jc w:val="both"/>
        <w:outlineLvl w:val="2"/>
        <w:rPr>
          <w:color w:val="000000"/>
          <w:szCs w:val="28"/>
        </w:rPr>
      </w:pPr>
      <w:r>
        <w:rPr>
          <w:color w:val="000000"/>
          <w:szCs w:val="28"/>
        </w:rPr>
        <w:t xml:space="preserve">     </w:t>
      </w:r>
      <w:r w:rsidRPr="0022161D">
        <w:rPr>
          <w:color w:val="000000"/>
          <w:szCs w:val="28"/>
        </w:rPr>
        <w:t xml:space="preserve">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 Порядок обжалования определен разделом </w:t>
      </w:r>
      <w:r w:rsidRPr="0022161D">
        <w:rPr>
          <w:color w:val="000000"/>
          <w:szCs w:val="28"/>
          <w:lang w:val="en-US"/>
        </w:rPr>
        <w:t>V</w:t>
      </w:r>
      <w:r w:rsidRPr="0022161D">
        <w:rPr>
          <w:color w:val="000000"/>
          <w:szCs w:val="28"/>
        </w:rPr>
        <w:t xml:space="preserve"> Административного регламента.</w:t>
      </w:r>
    </w:p>
    <w:p w:rsidR="00D137D0" w:rsidRPr="0022161D" w:rsidRDefault="00D137D0" w:rsidP="00D137D0">
      <w:pPr>
        <w:pStyle w:val="2"/>
        <w:tabs>
          <w:tab w:val="left" w:pos="567"/>
        </w:tabs>
        <w:ind w:firstLine="0"/>
        <w:jc w:val="both"/>
        <w:outlineLvl w:val="2"/>
        <w:rPr>
          <w:szCs w:val="28"/>
        </w:rPr>
      </w:pPr>
      <w:r>
        <w:rPr>
          <w:szCs w:val="28"/>
        </w:rPr>
        <w:t xml:space="preserve">     </w:t>
      </w:r>
      <w:r w:rsidRPr="0022161D">
        <w:rPr>
          <w:szCs w:val="28"/>
        </w:rPr>
        <w:t>2.18.4.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D137D0" w:rsidRPr="0022161D" w:rsidRDefault="00D137D0" w:rsidP="00D137D0">
      <w:pPr>
        <w:pStyle w:val="2"/>
        <w:tabs>
          <w:tab w:val="left" w:pos="567"/>
        </w:tabs>
        <w:ind w:firstLine="0"/>
        <w:jc w:val="both"/>
        <w:outlineLvl w:val="2"/>
        <w:rPr>
          <w:szCs w:val="28"/>
        </w:rPr>
      </w:pPr>
      <w:r>
        <w:rPr>
          <w:szCs w:val="28"/>
        </w:rPr>
        <w:t xml:space="preserve">     </w:t>
      </w:r>
      <w:r w:rsidRPr="0022161D">
        <w:rPr>
          <w:szCs w:val="28"/>
        </w:rPr>
        <w:t>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D137D0" w:rsidRPr="0022161D" w:rsidRDefault="00D137D0" w:rsidP="00D137D0">
      <w:pPr>
        <w:pStyle w:val="2"/>
        <w:tabs>
          <w:tab w:val="left" w:pos="567"/>
        </w:tabs>
        <w:ind w:firstLine="709"/>
        <w:jc w:val="both"/>
        <w:outlineLvl w:val="2"/>
        <w:rPr>
          <w:szCs w:val="28"/>
        </w:rPr>
      </w:pPr>
    </w:p>
    <w:p w:rsidR="00D137D0" w:rsidRPr="0022161D" w:rsidRDefault="00D137D0" w:rsidP="00D137D0">
      <w:pPr>
        <w:keepNext/>
        <w:widowControl w:val="0"/>
        <w:tabs>
          <w:tab w:val="left" w:pos="567"/>
        </w:tabs>
        <w:autoSpaceDE w:val="0"/>
        <w:autoSpaceDN w:val="0"/>
        <w:adjustRightInd w:val="0"/>
        <w:ind w:firstLine="709"/>
        <w:jc w:val="center"/>
        <w:outlineLvl w:val="1"/>
        <w:rPr>
          <w:bCs/>
          <w:iCs/>
          <w:sz w:val="28"/>
          <w:szCs w:val="28"/>
        </w:rPr>
      </w:pPr>
      <w:r w:rsidRPr="0022161D">
        <w:rPr>
          <w:bCs/>
          <w:iCs/>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D137D0" w:rsidRPr="0022161D" w:rsidRDefault="00D137D0" w:rsidP="00D137D0">
      <w:pPr>
        <w:widowControl w:val="0"/>
        <w:tabs>
          <w:tab w:val="left" w:pos="567"/>
        </w:tabs>
        <w:autoSpaceDE w:val="0"/>
        <w:autoSpaceDN w:val="0"/>
        <w:adjustRightInd w:val="0"/>
        <w:ind w:firstLine="709"/>
        <w:jc w:val="both"/>
        <w:rPr>
          <w:sz w:val="28"/>
          <w:szCs w:val="28"/>
        </w:rPr>
      </w:pPr>
    </w:p>
    <w:p w:rsidR="00D137D0" w:rsidRPr="0022161D" w:rsidRDefault="00D137D0" w:rsidP="00D137D0">
      <w:pPr>
        <w:tabs>
          <w:tab w:val="left" w:pos="567"/>
        </w:tabs>
        <w:jc w:val="both"/>
        <w:rPr>
          <w:sz w:val="28"/>
          <w:szCs w:val="28"/>
        </w:rPr>
      </w:pPr>
      <w:r>
        <w:rPr>
          <w:sz w:val="28"/>
          <w:szCs w:val="28"/>
        </w:rPr>
        <w:t xml:space="preserve">     </w:t>
      </w:r>
      <w:r w:rsidRPr="0022161D">
        <w:rPr>
          <w:sz w:val="28"/>
          <w:szCs w:val="28"/>
        </w:rPr>
        <w:t>Блок-схема предоставления муниципальной услуги приведена в приложении 4 к настоящему Административному регламенту.</w:t>
      </w:r>
    </w:p>
    <w:p w:rsidR="00D137D0" w:rsidRPr="0022161D" w:rsidRDefault="00D137D0" w:rsidP="00D137D0">
      <w:pPr>
        <w:tabs>
          <w:tab w:val="left" w:pos="567"/>
        </w:tabs>
        <w:jc w:val="both"/>
        <w:rPr>
          <w:rFonts w:eastAsia="Calibri"/>
          <w:sz w:val="28"/>
          <w:szCs w:val="28"/>
        </w:rPr>
      </w:pPr>
      <w:r>
        <w:rPr>
          <w:rFonts w:eastAsia="Calibri"/>
          <w:sz w:val="28"/>
          <w:szCs w:val="28"/>
        </w:rPr>
        <w:t xml:space="preserve">     </w:t>
      </w:r>
      <w:r w:rsidRPr="0022161D">
        <w:rPr>
          <w:rFonts w:eastAsia="Calibri"/>
          <w:sz w:val="28"/>
          <w:szCs w:val="28"/>
        </w:rPr>
        <w:t>3.1. Описание последовательности действий при предоставлении муниципальной услуги.</w:t>
      </w:r>
    </w:p>
    <w:p w:rsidR="00D137D0" w:rsidRPr="0022161D" w:rsidRDefault="00D137D0" w:rsidP="00D137D0">
      <w:pPr>
        <w:widowControl w:val="0"/>
        <w:tabs>
          <w:tab w:val="left" w:pos="567"/>
        </w:tabs>
        <w:autoSpaceDE w:val="0"/>
        <w:autoSpaceDN w:val="0"/>
        <w:adjustRightInd w:val="0"/>
        <w:jc w:val="both"/>
        <w:rPr>
          <w:sz w:val="28"/>
          <w:szCs w:val="28"/>
        </w:rPr>
      </w:pPr>
      <w:r>
        <w:rPr>
          <w:sz w:val="28"/>
          <w:szCs w:val="28"/>
        </w:rPr>
        <w:t xml:space="preserve">     </w:t>
      </w:r>
      <w:r w:rsidRPr="0022161D">
        <w:rPr>
          <w:sz w:val="28"/>
          <w:szCs w:val="28"/>
        </w:rPr>
        <w:t>Предоставление муниципальной услуги включает в себя следующие административные процедуры:</w:t>
      </w:r>
    </w:p>
    <w:p w:rsidR="00D137D0" w:rsidRPr="0022161D" w:rsidRDefault="00D137D0" w:rsidP="00D137D0">
      <w:pPr>
        <w:widowControl w:val="0"/>
        <w:tabs>
          <w:tab w:val="left" w:pos="567"/>
        </w:tabs>
        <w:autoSpaceDE w:val="0"/>
        <w:autoSpaceDN w:val="0"/>
        <w:adjustRightInd w:val="0"/>
        <w:jc w:val="both"/>
        <w:rPr>
          <w:sz w:val="28"/>
          <w:szCs w:val="28"/>
        </w:rPr>
      </w:pPr>
      <w:r>
        <w:rPr>
          <w:sz w:val="28"/>
          <w:szCs w:val="28"/>
        </w:rPr>
        <w:t xml:space="preserve">     </w:t>
      </w:r>
      <w:r w:rsidRPr="0022161D">
        <w:rPr>
          <w:sz w:val="28"/>
          <w:szCs w:val="28"/>
        </w:rPr>
        <w:t>1) прием заявления и документов, их регистрация;</w:t>
      </w:r>
    </w:p>
    <w:p w:rsidR="00D137D0" w:rsidRPr="0022161D" w:rsidRDefault="00D137D0" w:rsidP="00D137D0">
      <w:pPr>
        <w:widowControl w:val="0"/>
        <w:tabs>
          <w:tab w:val="left" w:pos="567"/>
        </w:tabs>
        <w:autoSpaceDE w:val="0"/>
        <w:autoSpaceDN w:val="0"/>
        <w:adjustRightInd w:val="0"/>
        <w:jc w:val="both"/>
        <w:rPr>
          <w:sz w:val="28"/>
          <w:szCs w:val="28"/>
        </w:rPr>
      </w:pPr>
      <w:r>
        <w:rPr>
          <w:sz w:val="28"/>
          <w:szCs w:val="28"/>
        </w:rPr>
        <w:t xml:space="preserve">     </w:t>
      </w:r>
      <w:r w:rsidRPr="0022161D">
        <w:rPr>
          <w:sz w:val="28"/>
          <w:szCs w:val="28"/>
        </w:rPr>
        <w:t>2) рассмотрение и проверка заявления и документов, подготовка результата предоставления муниципальной услуги;</w:t>
      </w:r>
    </w:p>
    <w:p w:rsidR="00D137D0" w:rsidRPr="0022161D" w:rsidRDefault="00D137D0" w:rsidP="00D137D0">
      <w:pPr>
        <w:widowControl w:val="0"/>
        <w:tabs>
          <w:tab w:val="left" w:pos="567"/>
        </w:tabs>
        <w:autoSpaceDE w:val="0"/>
        <w:autoSpaceDN w:val="0"/>
        <w:adjustRightInd w:val="0"/>
        <w:jc w:val="both"/>
        <w:rPr>
          <w:sz w:val="28"/>
          <w:szCs w:val="28"/>
        </w:rPr>
      </w:pPr>
      <w:r>
        <w:rPr>
          <w:sz w:val="28"/>
          <w:szCs w:val="28"/>
        </w:rPr>
        <w:t xml:space="preserve">     </w:t>
      </w:r>
      <w:r w:rsidRPr="0022161D">
        <w:rPr>
          <w:sz w:val="28"/>
          <w:szCs w:val="28"/>
        </w:rPr>
        <w:t>3)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D137D0" w:rsidRPr="0022161D" w:rsidRDefault="00D137D0" w:rsidP="00D137D0">
      <w:pPr>
        <w:jc w:val="both"/>
        <w:rPr>
          <w:sz w:val="28"/>
          <w:szCs w:val="28"/>
        </w:rPr>
      </w:pPr>
      <w:r>
        <w:rPr>
          <w:sz w:val="28"/>
          <w:szCs w:val="28"/>
        </w:rPr>
        <w:t xml:space="preserve">     </w:t>
      </w:r>
      <w:r w:rsidRPr="0022161D">
        <w:rPr>
          <w:sz w:val="28"/>
          <w:szCs w:val="28"/>
        </w:rPr>
        <w:t>3.2. Прием заявления и документов, их регистрация.</w:t>
      </w:r>
    </w:p>
    <w:p w:rsidR="00D137D0" w:rsidRPr="0022161D" w:rsidRDefault="00D137D0" w:rsidP="00D137D0">
      <w:pPr>
        <w:jc w:val="both"/>
        <w:rPr>
          <w:sz w:val="28"/>
          <w:szCs w:val="28"/>
        </w:rPr>
      </w:pPr>
      <w:r>
        <w:rPr>
          <w:sz w:val="28"/>
          <w:szCs w:val="28"/>
        </w:rPr>
        <w:t xml:space="preserve">     </w:t>
      </w:r>
      <w:r w:rsidRPr="0022161D">
        <w:rPr>
          <w:sz w:val="28"/>
          <w:szCs w:val="28"/>
        </w:rPr>
        <w:t xml:space="preserve">3.2.1. Юридические факты, являющиеся основанием для начала административной процедуры. </w:t>
      </w:r>
    </w:p>
    <w:p w:rsidR="00D137D0" w:rsidRPr="0022161D" w:rsidRDefault="00D137D0" w:rsidP="00D137D0">
      <w:pPr>
        <w:jc w:val="both"/>
        <w:rPr>
          <w:sz w:val="28"/>
          <w:szCs w:val="28"/>
        </w:rPr>
      </w:pPr>
      <w:r>
        <w:rPr>
          <w:sz w:val="28"/>
          <w:szCs w:val="28"/>
        </w:rPr>
        <w:t xml:space="preserve">     </w:t>
      </w:r>
      <w:proofErr w:type="gramStart"/>
      <w:r w:rsidRPr="0022161D">
        <w:rPr>
          <w:sz w:val="28"/>
          <w:szCs w:val="28"/>
        </w:rPr>
        <w:t>Основанием для начала предоставления муниципальной услуги является личное обращение заявителя (представителя заявителя) в орган местного самоуправления с заявлением и документами, необходимыми для получения муниципальной услуги, либо направление заявления и необходимых документов в орган местного самоуправления с использованием почтовой связи, через МФЦ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w:t>
      </w:r>
      <w:proofErr w:type="gramEnd"/>
    </w:p>
    <w:p w:rsidR="00D137D0" w:rsidRPr="0022161D" w:rsidRDefault="00D137D0" w:rsidP="00D137D0">
      <w:pPr>
        <w:jc w:val="both"/>
        <w:rPr>
          <w:sz w:val="28"/>
          <w:szCs w:val="28"/>
        </w:rPr>
      </w:pPr>
      <w:r>
        <w:rPr>
          <w:sz w:val="28"/>
          <w:szCs w:val="28"/>
        </w:rPr>
        <w:t xml:space="preserve">     </w:t>
      </w:r>
      <w:r w:rsidRPr="0022161D">
        <w:rPr>
          <w:sz w:val="28"/>
          <w:szCs w:val="28"/>
        </w:rPr>
        <w:t>В случае обращения заявителя за предоставлением муниципальной услуги через МФЦ, заявитель вправе выбрать удобные для него дату и время приема на официальном сайте МФЦ либо через центр телефонного обслуживания МФЦ.</w:t>
      </w:r>
    </w:p>
    <w:p w:rsidR="00D137D0" w:rsidRPr="0022161D" w:rsidRDefault="00D137D0" w:rsidP="00D137D0">
      <w:pPr>
        <w:jc w:val="both"/>
        <w:rPr>
          <w:sz w:val="28"/>
          <w:szCs w:val="28"/>
        </w:rPr>
      </w:pPr>
      <w:r>
        <w:rPr>
          <w:sz w:val="28"/>
          <w:szCs w:val="28"/>
        </w:rPr>
        <w:t xml:space="preserve">     </w:t>
      </w:r>
      <w:r w:rsidRPr="0022161D">
        <w:rPr>
          <w:sz w:val="28"/>
          <w:szCs w:val="28"/>
        </w:rPr>
        <w:t>3.2.2. Сведения о должностном лице, ответственном за выполнение административного действия, входящего в состав административной процедуры.</w:t>
      </w:r>
    </w:p>
    <w:p w:rsidR="00D137D0" w:rsidRPr="0022161D" w:rsidRDefault="00D137D0" w:rsidP="00D137D0">
      <w:pPr>
        <w:jc w:val="both"/>
        <w:rPr>
          <w:sz w:val="28"/>
          <w:szCs w:val="28"/>
        </w:rPr>
      </w:pPr>
      <w:r>
        <w:rPr>
          <w:sz w:val="28"/>
          <w:szCs w:val="28"/>
        </w:rPr>
        <w:t xml:space="preserve">     </w:t>
      </w:r>
      <w:r w:rsidRPr="0022161D">
        <w:rPr>
          <w:sz w:val="28"/>
          <w:szCs w:val="28"/>
        </w:rPr>
        <w:t xml:space="preserve">Прием заявления и документов, их регистрация осуществляется специалистом органа местного самоуправления, ответственным за прием и регистрацию заявления, (далее – «специалист»). </w:t>
      </w:r>
    </w:p>
    <w:p w:rsidR="00D137D0" w:rsidRPr="0022161D" w:rsidRDefault="00D137D0" w:rsidP="00D137D0">
      <w:pPr>
        <w:jc w:val="both"/>
        <w:rPr>
          <w:sz w:val="28"/>
          <w:szCs w:val="28"/>
        </w:rPr>
      </w:pPr>
      <w:r>
        <w:rPr>
          <w:sz w:val="28"/>
          <w:szCs w:val="28"/>
        </w:rPr>
        <w:t xml:space="preserve">     </w:t>
      </w:r>
      <w:r w:rsidRPr="0022161D">
        <w:rPr>
          <w:sz w:val="28"/>
          <w:szCs w:val="28"/>
        </w:rPr>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D137D0" w:rsidRPr="0022161D" w:rsidRDefault="00D137D0" w:rsidP="00D137D0">
      <w:pPr>
        <w:jc w:val="both"/>
        <w:rPr>
          <w:sz w:val="28"/>
          <w:szCs w:val="28"/>
        </w:rPr>
      </w:pPr>
      <w:r>
        <w:rPr>
          <w:sz w:val="28"/>
          <w:szCs w:val="28"/>
        </w:rPr>
        <w:t xml:space="preserve">     </w:t>
      </w:r>
      <w:r w:rsidRPr="0022161D">
        <w:rPr>
          <w:sz w:val="28"/>
          <w:szCs w:val="28"/>
        </w:rPr>
        <w:t xml:space="preserve">3.2.3.1. При личном обращении заявителя (представителя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D137D0" w:rsidRPr="0022161D" w:rsidRDefault="00D137D0" w:rsidP="00D137D0">
      <w:pPr>
        <w:jc w:val="both"/>
        <w:rPr>
          <w:sz w:val="28"/>
          <w:szCs w:val="28"/>
        </w:rPr>
      </w:pPr>
      <w:r>
        <w:rPr>
          <w:sz w:val="28"/>
          <w:szCs w:val="28"/>
        </w:rPr>
        <w:t xml:space="preserve">     </w:t>
      </w:r>
      <w:r w:rsidRPr="0022161D">
        <w:rPr>
          <w:sz w:val="28"/>
          <w:szCs w:val="28"/>
        </w:rPr>
        <w:t>1) устанавливает предмет обращения, личность заявителя (полномочия представителя заявителя);</w:t>
      </w:r>
    </w:p>
    <w:p w:rsidR="00D137D0" w:rsidRPr="0022161D" w:rsidRDefault="00D137D0" w:rsidP="00D137D0">
      <w:pPr>
        <w:jc w:val="both"/>
        <w:rPr>
          <w:sz w:val="28"/>
          <w:szCs w:val="28"/>
        </w:rPr>
      </w:pPr>
      <w:r>
        <w:rPr>
          <w:sz w:val="28"/>
          <w:szCs w:val="28"/>
        </w:rPr>
        <w:t xml:space="preserve">     </w:t>
      </w:r>
      <w:r w:rsidRPr="0022161D">
        <w:rPr>
          <w:sz w:val="28"/>
          <w:szCs w:val="28"/>
        </w:rPr>
        <w:t>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w:t>
      </w:r>
    </w:p>
    <w:p w:rsidR="00D137D0" w:rsidRPr="0022161D" w:rsidRDefault="00D137D0" w:rsidP="00D137D0">
      <w:pPr>
        <w:jc w:val="both"/>
        <w:rPr>
          <w:sz w:val="28"/>
          <w:szCs w:val="28"/>
        </w:rPr>
      </w:pPr>
      <w:r>
        <w:rPr>
          <w:sz w:val="28"/>
          <w:szCs w:val="28"/>
        </w:rPr>
        <w:t xml:space="preserve">     </w:t>
      </w:r>
      <w:r w:rsidRPr="0022161D">
        <w:rPr>
          <w:sz w:val="28"/>
          <w:szCs w:val="28"/>
        </w:rPr>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поступления заявления в орган местного самоуправления;</w:t>
      </w:r>
    </w:p>
    <w:p w:rsidR="00D137D0" w:rsidRPr="0022161D" w:rsidRDefault="00D137D0" w:rsidP="00D137D0">
      <w:pPr>
        <w:jc w:val="both"/>
        <w:rPr>
          <w:sz w:val="28"/>
          <w:szCs w:val="28"/>
        </w:rPr>
      </w:pPr>
      <w:r>
        <w:rPr>
          <w:sz w:val="28"/>
          <w:szCs w:val="28"/>
        </w:rPr>
        <w:t xml:space="preserve">     </w:t>
      </w:r>
      <w:r w:rsidRPr="0022161D">
        <w:rPr>
          <w:sz w:val="28"/>
          <w:szCs w:val="28"/>
        </w:rPr>
        <w:t>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В случае подачи заявления и документов через МФЦ заявитель дополнительно дает согласие МФЦ на обработку его персональных данных.</w:t>
      </w:r>
    </w:p>
    <w:p w:rsidR="00D137D0" w:rsidRPr="0022161D" w:rsidRDefault="00D137D0" w:rsidP="00D137D0">
      <w:pPr>
        <w:jc w:val="both"/>
        <w:rPr>
          <w:sz w:val="28"/>
          <w:szCs w:val="28"/>
        </w:rPr>
      </w:pPr>
      <w:r>
        <w:rPr>
          <w:sz w:val="28"/>
          <w:szCs w:val="28"/>
        </w:rPr>
        <w:t xml:space="preserve">     </w:t>
      </w:r>
      <w:r w:rsidRPr="0022161D">
        <w:rPr>
          <w:sz w:val="28"/>
          <w:szCs w:val="28"/>
        </w:rPr>
        <w:t>В случае обнаружения ошибок в представленных заявителем документах при личном обращении заявителя (представителя заявителя) или иного несоответствия требованиям законодательства, специалист объясняет заявителю содержание ошибок и просит устранить ошибки или привести их в соответствие с требованиями законодательства;</w:t>
      </w:r>
    </w:p>
    <w:p w:rsidR="00D137D0" w:rsidRPr="0022161D" w:rsidRDefault="00D137D0" w:rsidP="00D137D0">
      <w:pPr>
        <w:autoSpaceDE w:val="0"/>
        <w:autoSpaceDN w:val="0"/>
        <w:adjustRightInd w:val="0"/>
        <w:jc w:val="both"/>
        <w:rPr>
          <w:sz w:val="28"/>
          <w:szCs w:val="28"/>
        </w:rPr>
      </w:pPr>
      <w:r>
        <w:rPr>
          <w:sz w:val="28"/>
          <w:szCs w:val="28"/>
        </w:rPr>
        <w:t xml:space="preserve">     </w:t>
      </w:r>
      <w:r w:rsidRPr="0022161D">
        <w:rPr>
          <w:sz w:val="28"/>
          <w:szCs w:val="28"/>
        </w:rPr>
        <w:t>По завершению приема документов при личном обращении заявителя (представителя заявителя) специалист формирует расписку в приеме документов. В расписке указывается номер обращения, дата регистрации обращения,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органе местного самоуправления. При обращении заявителя почтой расписка в приеме документов не формируется.</w:t>
      </w:r>
    </w:p>
    <w:p w:rsidR="00D137D0" w:rsidRPr="0022161D" w:rsidRDefault="00D137D0" w:rsidP="00D137D0">
      <w:pPr>
        <w:widowControl w:val="0"/>
        <w:autoSpaceDE w:val="0"/>
        <w:autoSpaceDN w:val="0"/>
        <w:adjustRightInd w:val="0"/>
        <w:jc w:val="both"/>
        <w:rPr>
          <w:sz w:val="28"/>
          <w:szCs w:val="28"/>
        </w:rPr>
      </w:pPr>
      <w:r>
        <w:rPr>
          <w:sz w:val="28"/>
          <w:szCs w:val="28"/>
        </w:rPr>
        <w:t xml:space="preserve">     </w:t>
      </w:r>
      <w:r w:rsidRPr="0022161D">
        <w:rPr>
          <w:sz w:val="28"/>
          <w:szCs w:val="28"/>
        </w:rPr>
        <w:t xml:space="preserve">При личном обращении заявитель (представитель заявителя) вправе по собственной инициативе представлять копии документов, заверенных в установленном порядке. </w:t>
      </w:r>
    </w:p>
    <w:p w:rsidR="00D137D0" w:rsidRPr="0022161D" w:rsidRDefault="00D137D0" w:rsidP="00D137D0">
      <w:pPr>
        <w:widowControl w:val="0"/>
        <w:autoSpaceDE w:val="0"/>
        <w:autoSpaceDN w:val="0"/>
        <w:adjustRightInd w:val="0"/>
        <w:jc w:val="both"/>
        <w:rPr>
          <w:sz w:val="28"/>
          <w:szCs w:val="28"/>
        </w:rPr>
      </w:pPr>
      <w:r>
        <w:rPr>
          <w:sz w:val="28"/>
          <w:szCs w:val="28"/>
        </w:rPr>
        <w:t xml:space="preserve">     </w:t>
      </w:r>
      <w:r w:rsidRPr="0022161D">
        <w:rPr>
          <w:sz w:val="28"/>
          <w:szCs w:val="28"/>
        </w:rPr>
        <w:t>В случае если копии документов не заверены в установленном порядке, одновременно с копиями документов предъявляются их оригиналы.</w:t>
      </w:r>
      <w:r w:rsidRPr="0022161D">
        <w:rPr>
          <w:i/>
          <w:color w:val="FF0000"/>
          <w:sz w:val="28"/>
          <w:szCs w:val="28"/>
        </w:rPr>
        <w:t xml:space="preserve"> </w:t>
      </w:r>
      <w:r w:rsidRPr="0022161D">
        <w:rPr>
          <w:sz w:val="28"/>
          <w:szCs w:val="28"/>
        </w:rPr>
        <w:t>Копия документа после проверки ее соответствия оригиналу заверяется лицом, принимающим документы. При личном обращении заявителя (представителя заявителя) сверка документов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D137D0" w:rsidRPr="0022161D" w:rsidRDefault="00D137D0" w:rsidP="00D137D0">
      <w:pPr>
        <w:widowControl w:val="0"/>
        <w:autoSpaceDE w:val="0"/>
        <w:autoSpaceDN w:val="0"/>
        <w:adjustRightInd w:val="0"/>
        <w:jc w:val="both"/>
        <w:rPr>
          <w:sz w:val="28"/>
          <w:szCs w:val="28"/>
        </w:rPr>
      </w:pPr>
      <w:r>
        <w:rPr>
          <w:sz w:val="28"/>
          <w:szCs w:val="28"/>
        </w:rPr>
        <w:t xml:space="preserve">     </w:t>
      </w:r>
      <w:r w:rsidRPr="0022161D">
        <w:rPr>
          <w:sz w:val="28"/>
          <w:szCs w:val="28"/>
        </w:rPr>
        <w:t>Заявителю выдается расписка о получении документов с указанием их перечня и даты их получения органом местного самоуправления.</w:t>
      </w:r>
    </w:p>
    <w:p w:rsidR="00D137D0" w:rsidRPr="0022161D" w:rsidRDefault="00D137D0" w:rsidP="00D137D0">
      <w:pPr>
        <w:widowControl w:val="0"/>
        <w:autoSpaceDE w:val="0"/>
        <w:autoSpaceDN w:val="0"/>
        <w:adjustRightInd w:val="0"/>
        <w:jc w:val="both"/>
        <w:rPr>
          <w:rFonts w:eastAsia="Calibri"/>
          <w:sz w:val="28"/>
          <w:szCs w:val="28"/>
          <w:lang w:eastAsia="en-US"/>
        </w:rPr>
      </w:pPr>
      <w:r>
        <w:rPr>
          <w:sz w:val="28"/>
          <w:szCs w:val="28"/>
        </w:rPr>
        <w:t xml:space="preserve">     </w:t>
      </w:r>
      <w:r w:rsidRPr="0022161D">
        <w:rPr>
          <w:sz w:val="28"/>
          <w:szCs w:val="28"/>
        </w:rPr>
        <w:t xml:space="preserve">3.2.3.2. </w:t>
      </w:r>
      <w:r w:rsidRPr="0022161D">
        <w:rPr>
          <w:rFonts w:eastAsia="Calibri"/>
          <w:sz w:val="28"/>
          <w:szCs w:val="28"/>
          <w:lang w:eastAsia="en-US"/>
        </w:rPr>
        <w:t xml:space="preserve">При обращении заявителя через </w:t>
      </w:r>
      <w:r w:rsidRPr="0022161D">
        <w:rPr>
          <w:sz w:val="28"/>
          <w:szCs w:val="28"/>
        </w:rPr>
        <w:t>Единый портал государственных и муниципальных услуг (функций)</w:t>
      </w:r>
      <w:r w:rsidRPr="0022161D">
        <w:rPr>
          <w:rFonts w:eastAsia="Calibri"/>
          <w:sz w:val="28"/>
          <w:szCs w:val="28"/>
          <w:lang w:eastAsia="en-US"/>
        </w:rPr>
        <w:t xml:space="preserve"> электронное заявление, заполненное на Едином портале государственных и муниципальных услуг (функций) в соответствии с подпунктом 2 пункта 2.18.3 Административного регламента, передается в Единую информационную систему Алтайского края предоставления государственных и муниципальных услуг в электронной форме (далее – ЕИС). </w:t>
      </w:r>
    </w:p>
    <w:p w:rsidR="00D137D0" w:rsidRPr="0022161D" w:rsidRDefault="00D137D0" w:rsidP="00D137D0">
      <w:pPr>
        <w:widowControl w:val="0"/>
        <w:autoSpaceDE w:val="0"/>
        <w:autoSpaceDN w:val="0"/>
        <w:adjustRightInd w:val="0"/>
        <w:jc w:val="both"/>
        <w:rPr>
          <w:rFonts w:eastAsia="Calibri"/>
          <w:sz w:val="28"/>
          <w:szCs w:val="28"/>
          <w:lang w:eastAsia="en-US"/>
        </w:rPr>
      </w:pPr>
      <w:r>
        <w:rPr>
          <w:rFonts w:eastAsia="Calibri"/>
          <w:sz w:val="28"/>
          <w:szCs w:val="28"/>
          <w:lang w:eastAsia="en-US"/>
        </w:rPr>
        <w:t xml:space="preserve">     </w:t>
      </w:r>
      <w:r w:rsidRPr="0022161D">
        <w:rPr>
          <w:rFonts w:eastAsia="Calibri"/>
          <w:sz w:val="28"/>
          <w:szCs w:val="28"/>
          <w:lang w:eastAsia="en-US"/>
        </w:rPr>
        <w:t>При направлении запроса в электронной форме в автоматическом режиме осуществляется форматно-логический контроль запроса.</w:t>
      </w:r>
    </w:p>
    <w:p w:rsidR="00D137D0" w:rsidRPr="0022161D" w:rsidRDefault="00D137D0" w:rsidP="00D137D0">
      <w:pPr>
        <w:widowControl w:val="0"/>
        <w:autoSpaceDE w:val="0"/>
        <w:autoSpaceDN w:val="0"/>
        <w:adjustRightInd w:val="0"/>
        <w:jc w:val="both"/>
        <w:rPr>
          <w:rFonts w:eastAsia="Calibri"/>
          <w:sz w:val="28"/>
          <w:szCs w:val="28"/>
          <w:lang w:eastAsia="en-US"/>
        </w:rPr>
      </w:pPr>
      <w:r>
        <w:rPr>
          <w:rFonts w:eastAsia="Calibri"/>
          <w:sz w:val="28"/>
          <w:szCs w:val="28"/>
          <w:lang w:eastAsia="en-US"/>
        </w:rPr>
        <w:t xml:space="preserve">     </w:t>
      </w:r>
      <w:r w:rsidRPr="0022161D">
        <w:rPr>
          <w:rFonts w:eastAsia="Calibri"/>
          <w:sz w:val="28"/>
          <w:szCs w:val="28"/>
          <w:lang w:eastAsia="en-US"/>
        </w:rPr>
        <w:t xml:space="preserve">Специалист, ответственный за работу в ЕИС, при обработке поступившего в ЕИС электронного заявления: </w:t>
      </w:r>
    </w:p>
    <w:p w:rsidR="00D137D0" w:rsidRPr="0022161D" w:rsidRDefault="00D137D0" w:rsidP="00D137D0">
      <w:pPr>
        <w:widowControl w:val="0"/>
        <w:autoSpaceDE w:val="0"/>
        <w:autoSpaceDN w:val="0"/>
        <w:adjustRightInd w:val="0"/>
        <w:jc w:val="both"/>
        <w:rPr>
          <w:rFonts w:eastAsia="Calibri"/>
          <w:sz w:val="28"/>
          <w:szCs w:val="28"/>
          <w:lang w:eastAsia="en-US"/>
        </w:rPr>
      </w:pPr>
      <w:r>
        <w:rPr>
          <w:rFonts w:eastAsia="Calibri"/>
          <w:sz w:val="28"/>
          <w:szCs w:val="28"/>
          <w:lang w:eastAsia="en-US"/>
        </w:rPr>
        <w:t xml:space="preserve">     </w:t>
      </w:r>
      <w:r w:rsidRPr="0022161D">
        <w:rPr>
          <w:rFonts w:eastAsia="Calibri"/>
          <w:sz w:val="28"/>
          <w:szCs w:val="28"/>
          <w:lang w:eastAsia="en-US"/>
        </w:rPr>
        <w:t>1) устанавливает предмет обращения, личность заявителя (полномочия представителя заявителя);</w:t>
      </w:r>
    </w:p>
    <w:p w:rsidR="00D137D0" w:rsidRPr="0022161D" w:rsidRDefault="00D137D0" w:rsidP="00D137D0">
      <w:pPr>
        <w:jc w:val="both"/>
        <w:rPr>
          <w:rFonts w:eastAsia="Calibri"/>
          <w:sz w:val="28"/>
          <w:szCs w:val="28"/>
          <w:lang w:eastAsia="en-US"/>
        </w:rPr>
      </w:pPr>
      <w:r>
        <w:rPr>
          <w:rFonts w:eastAsia="Calibri"/>
          <w:sz w:val="28"/>
          <w:szCs w:val="28"/>
          <w:lang w:eastAsia="en-US"/>
        </w:rPr>
        <w:t xml:space="preserve">     </w:t>
      </w:r>
      <w:r w:rsidRPr="0022161D">
        <w:rPr>
          <w:rFonts w:eastAsia="Calibri"/>
          <w:sz w:val="28"/>
          <w:szCs w:val="28"/>
          <w:lang w:eastAsia="en-US"/>
        </w:rPr>
        <w:t xml:space="preserve">2) проверяет правильность оформления заявления и комплектность представленных документов; </w:t>
      </w:r>
    </w:p>
    <w:p w:rsidR="00D137D0" w:rsidRPr="0022161D" w:rsidRDefault="00D137D0" w:rsidP="00D137D0">
      <w:pPr>
        <w:jc w:val="both"/>
        <w:rPr>
          <w:sz w:val="28"/>
          <w:szCs w:val="28"/>
        </w:rPr>
      </w:pPr>
      <w:r>
        <w:rPr>
          <w:rFonts w:eastAsia="Calibri"/>
          <w:sz w:val="28"/>
          <w:szCs w:val="28"/>
          <w:lang w:eastAsia="en-US"/>
        </w:rPr>
        <w:t xml:space="preserve">     </w:t>
      </w:r>
      <w:r w:rsidRPr="0022161D">
        <w:rPr>
          <w:rFonts w:eastAsia="Calibri"/>
          <w:sz w:val="28"/>
          <w:szCs w:val="28"/>
          <w:lang w:eastAsia="en-US"/>
        </w:rPr>
        <w:t>3)</w:t>
      </w:r>
      <w:r>
        <w:rPr>
          <w:rFonts w:eastAsia="Calibri"/>
          <w:sz w:val="28"/>
          <w:szCs w:val="28"/>
          <w:lang w:eastAsia="en-US"/>
        </w:rPr>
        <w:t xml:space="preserve"> </w:t>
      </w:r>
      <w:r w:rsidRPr="0022161D">
        <w:rPr>
          <w:sz w:val="28"/>
          <w:szCs w:val="28"/>
        </w:rPr>
        <w:t xml:space="preserve">направляет заявителю электронное уведомление, содержащее информацию о приеме и регистрации запроса, а также перечень документов, необходимых для представления муниципальной услуги, в соответствии с пунктом 2.7.1.2 Административного регламента, с указанием даты их представления в орган местного самоуправления; </w:t>
      </w:r>
    </w:p>
    <w:p w:rsidR="00D137D0" w:rsidRPr="0022161D" w:rsidRDefault="00D137D0" w:rsidP="00D137D0">
      <w:pPr>
        <w:widowControl w:val="0"/>
        <w:autoSpaceDE w:val="0"/>
        <w:autoSpaceDN w:val="0"/>
        <w:adjustRightInd w:val="0"/>
        <w:jc w:val="both"/>
        <w:rPr>
          <w:rFonts w:eastAsia="Calibri"/>
          <w:sz w:val="28"/>
          <w:szCs w:val="28"/>
          <w:lang w:eastAsia="en-US"/>
        </w:rPr>
      </w:pPr>
      <w:r>
        <w:rPr>
          <w:rFonts w:eastAsia="Calibri"/>
          <w:sz w:val="28"/>
          <w:szCs w:val="28"/>
          <w:lang w:eastAsia="en-US"/>
        </w:rPr>
        <w:t xml:space="preserve">     </w:t>
      </w:r>
      <w:r w:rsidRPr="0022161D">
        <w:rPr>
          <w:rFonts w:eastAsia="Calibri"/>
          <w:sz w:val="28"/>
          <w:szCs w:val="28"/>
          <w:lang w:eastAsia="en-US"/>
        </w:rPr>
        <w:t>4)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D137D0" w:rsidRPr="0022161D" w:rsidRDefault="00D137D0" w:rsidP="00D137D0">
      <w:pPr>
        <w:widowControl w:val="0"/>
        <w:autoSpaceDE w:val="0"/>
        <w:autoSpaceDN w:val="0"/>
        <w:adjustRightInd w:val="0"/>
        <w:jc w:val="both"/>
        <w:rPr>
          <w:rFonts w:eastAsia="Calibri"/>
          <w:sz w:val="28"/>
          <w:szCs w:val="28"/>
          <w:lang w:eastAsia="en-US"/>
        </w:rPr>
      </w:pPr>
      <w:r>
        <w:rPr>
          <w:rFonts w:eastAsia="Calibri"/>
          <w:sz w:val="28"/>
          <w:szCs w:val="28"/>
          <w:lang w:eastAsia="en-US"/>
        </w:rPr>
        <w:t xml:space="preserve">     </w:t>
      </w:r>
      <w:r w:rsidRPr="0022161D">
        <w:rPr>
          <w:rFonts w:eastAsia="Calibri"/>
          <w:sz w:val="28"/>
          <w:szCs w:val="28"/>
          <w:lang w:eastAsia="en-US"/>
        </w:rPr>
        <w:t>ЕИС автоматически формирует подтверждение о поступлении заявления и направляет соответствующее уведомление в «Личный кабинет» заявителя на Едином портале государственных и муниципальных услуг (функций).</w:t>
      </w:r>
    </w:p>
    <w:p w:rsidR="00D137D0" w:rsidRPr="0022161D" w:rsidRDefault="00D137D0" w:rsidP="00D137D0">
      <w:pPr>
        <w:widowControl w:val="0"/>
        <w:autoSpaceDE w:val="0"/>
        <w:autoSpaceDN w:val="0"/>
        <w:adjustRightInd w:val="0"/>
        <w:jc w:val="both"/>
        <w:rPr>
          <w:rFonts w:eastAsia="Calibri"/>
          <w:sz w:val="28"/>
          <w:szCs w:val="28"/>
          <w:lang w:eastAsia="en-US"/>
        </w:rPr>
      </w:pPr>
      <w:r>
        <w:rPr>
          <w:rFonts w:eastAsia="Calibri"/>
          <w:sz w:val="28"/>
          <w:szCs w:val="28"/>
          <w:lang w:eastAsia="en-US"/>
        </w:rPr>
        <w:t xml:space="preserve">     </w:t>
      </w:r>
      <w:r w:rsidRPr="0022161D">
        <w:rPr>
          <w:rFonts w:eastAsia="Calibri"/>
          <w:sz w:val="28"/>
          <w:szCs w:val="28"/>
          <w:lang w:eastAsia="en-US"/>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w:t>
      </w:r>
      <w:proofErr w:type="gramStart"/>
      <w:r w:rsidRPr="0022161D">
        <w:rPr>
          <w:rFonts w:eastAsia="Calibri"/>
          <w:sz w:val="28"/>
          <w:szCs w:val="28"/>
          <w:lang w:eastAsia="en-US"/>
        </w:rPr>
        <w:t>принято в работу ведомством/заявление принято</w:t>
      </w:r>
      <w:proofErr w:type="gramEnd"/>
      <w:r w:rsidRPr="0022161D">
        <w:rPr>
          <w:rFonts w:eastAsia="Calibri"/>
          <w:sz w:val="28"/>
          <w:szCs w:val="28"/>
          <w:lang w:eastAsia="en-US"/>
        </w:rPr>
        <w:t xml:space="preserve"> к рассмотрению».</w:t>
      </w:r>
    </w:p>
    <w:p w:rsidR="00D137D0" w:rsidRPr="0022161D" w:rsidRDefault="00D137D0" w:rsidP="00D137D0">
      <w:pPr>
        <w:widowControl w:val="0"/>
        <w:autoSpaceDE w:val="0"/>
        <w:autoSpaceDN w:val="0"/>
        <w:adjustRightInd w:val="0"/>
        <w:jc w:val="both"/>
        <w:rPr>
          <w:rFonts w:eastAsia="Calibri"/>
          <w:sz w:val="28"/>
          <w:szCs w:val="28"/>
          <w:lang w:eastAsia="en-US"/>
        </w:rPr>
      </w:pPr>
      <w:r>
        <w:rPr>
          <w:rFonts w:eastAsia="Calibri"/>
          <w:sz w:val="28"/>
          <w:szCs w:val="28"/>
          <w:lang w:eastAsia="en-US"/>
        </w:rPr>
        <w:t xml:space="preserve">     </w:t>
      </w:r>
      <w:r w:rsidRPr="0022161D">
        <w:rPr>
          <w:rFonts w:eastAsia="Calibri"/>
          <w:sz w:val="28"/>
          <w:szCs w:val="28"/>
          <w:lang w:eastAsia="en-US"/>
        </w:rPr>
        <w:t>После регистрации запрос направляется в структурное подразделение, ответственное за предоставление муниципальной услуги.</w:t>
      </w:r>
    </w:p>
    <w:p w:rsidR="00D137D0" w:rsidRPr="0022161D" w:rsidRDefault="00D137D0" w:rsidP="00D137D0">
      <w:pPr>
        <w:jc w:val="both"/>
        <w:rPr>
          <w:sz w:val="28"/>
          <w:szCs w:val="28"/>
        </w:rPr>
      </w:pPr>
      <w:r>
        <w:rPr>
          <w:sz w:val="28"/>
          <w:szCs w:val="28"/>
        </w:rPr>
        <w:t xml:space="preserve">     </w:t>
      </w:r>
      <w:r w:rsidRPr="0022161D">
        <w:rPr>
          <w:sz w:val="28"/>
          <w:szCs w:val="28"/>
        </w:rPr>
        <w:t xml:space="preserve">3.2.3.3. При обращении заявителя через МФЦ, специалист МФЦ принимает документы от заявителя и передает в орган местного самоуправления в порядке и сроки, установленные заключенным между ними соглашением о взаимодействии. </w:t>
      </w:r>
    </w:p>
    <w:p w:rsidR="00D137D0" w:rsidRPr="0022161D" w:rsidRDefault="00D137D0" w:rsidP="00D137D0">
      <w:pPr>
        <w:jc w:val="both"/>
        <w:rPr>
          <w:sz w:val="28"/>
          <w:szCs w:val="28"/>
        </w:rPr>
      </w:pPr>
      <w:r>
        <w:rPr>
          <w:sz w:val="28"/>
          <w:szCs w:val="28"/>
        </w:rPr>
        <w:t xml:space="preserve">     </w:t>
      </w:r>
      <w:r w:rsidRPr="0022161D">
        <w:rPr>
          <w:sz w:val="28"/>
          <w:szCs w:val="28"/>
        </w:rPr>
        <w:t xml:space="preserve">Заявитель вправе по собственной инициативе представлять в МФЦ копии документов, заверенных в установленном порядке. </w:t>
      </w:r>
    </w:p>
    <w:p w:rsidR="00D137D0" w:rsidRPr="0022161D" w:rsidRDefault="00D137D0" w:rsidP="00D137D0">
      <w:pPr>
        <w:jc w:val="both"/>
        <w:rPr>
          <w:rFonts w:eastAsia="Calibri"/>
          <w:bCs/>
          <w:sz w:val="28"/>
          <w:szCs w:val="28"/>
          <w:lang w:eastAsia="en-US"/>
        </w:rPr>
      </w:pPr>
      <w:r>
        <w:rPr>
          <w:sz w:val="28"/>
          <w:szCs w:val="28"/>
        </w:rPr>
        <w:t xml:space="preserve">     </w:t>
      </w:r>
      <w:r w:rsidRPr="0022161D">
        <w:rPr>
          <w:sz w:val="28"/>
          <w:szCs w:val="28"/>
        </w:rPr>
        <w:t>В случае если копии документов не заверены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w:t>
      </w:r>
    </w:p>
    <w:p w:rsidR="00D137D0" w:rsidRPr="0022161D" w:rsidRDefault="00D137D0" w:rsidP="00D137D0">
      <w:pPr>
        <w:jc w:val="both"/>
        <w:rPr>
          <w:rFonts w:eastAsia="Calibri"/>
          <w:bCs/>
          <w:sz w:val="28"/>
          <w:szCs w:val="28"/>
          <w:lang w:eastAsia="en-US"/>
        </w:rPr>
      </w:pPr>
      <w:r>
        <w:rPr>
          <w:sz w:val="28"/>
          <w:szCs w:val="28"/>
        </w:rPr>
        <w:t xml:space="preserve">     </w:t>
      </w:r>
      <w:r w:rsidRPr="0022161D">
        <w:rPr>
          <w:sz w:val="28"/>
          <w:szCs w:val="28"/>
        </w:rPr>
        <w:t xml:space="preserve">Специалист органа местного самоуправления, ответственный за прием и регистрацию, принимает заявление и пакет документов из МФЦ и регистрирует их в журнале регистрации не позднее дня поступления заявления в орган местного самоуправления. </w:t>
      </w:r>
    </w:p>
    <w:p w:rsidR="00D137D0" w:rsidRPr="0022161D" w:rsidRDefault="00D137D0" w:rsidP="00D137D0">
      <w:pPr>
        <w:jc w:val="both"/>
        <w:rPr>
          <w:sz w:val="28"/>
          <w:szCs w:val="28"/>
        </w:rPr>
      </w:pPr>
      <w:r>
        <w:rPr>
          <w:sz w:val="28"/>
          <w:szCs w:val="28"/>
        </w:rPr>
        <w:t xml:space="preserve">     </w:t>
      </w:r>
      <w:r w:rsidRPr="0022161D">
        <w:rPr>
          <w:sz w:val="28"/>
          <w:szCs w:val="28"/>
        </w:rPr>
        <w:t>3.2.3.4. После регистрации заявления специалист, ответственный за прием и регистрацию заявления, передает заявление с документами руководителю органа местного самоуправления, который назначает 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p>
    <w:p w:rsidR="00D137D0" w:rsidRPr="0022161D" w:rsidRDefault="00D137D0" w:rsidP="00D137D0">
      <w:pPr>
        <w:spacing w:line="252" w:lineRule="auto"/>
        <w:jc w:val="both"/>
        <w:rPr>
          <w:sz w:val="28"/>
          <w:szCs w:val="28"/>
        </w:rPr>
      </w:pPr>
      <w:r>
        <w:rPr>
          <w:sz w:val="28"/>
          <w:szCs w:val="28"/>
        </w:rPr>
        <w:t xml:space="preserve">     </w:t>
      </w:r>
      <w:r w:rsidRPr="0022161D">
        <w:rPr>
          <w:sz w:val="28"/>
          <w:szCs w:val="28"/>
        </w:rPr>
        <w:t>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w:t>
      </w:r>
    </w:p>
    <w:p w:rsidR="00D137D0" w:rsidRPr="0022161D" w:rsidRDefault="00D137D0" w:rsidP="00D137D0">
      <w:pPr>
        <w:widowControl w:val="0"/>
        <w:shd w:val="clear" w:color="auto" w:fill="FFFFFF"/>
        <w:autoSpaceDE w:val="0"/>
        <w:autoSpaceDN w:val="0"/>
        <w:adjustRightInd w:val="0"/>
        <w:spacing w:line="252" w:lineRule="auto"/>
        <w:jc w:val="both"/>
        <w:rPr>
          <w:sz w:val="28"/>
          <w:szCs w:val="28"/>
        </w:rPr>
      </w:pPr>
      <w:r>
        <w:rPr>
          <w:sz w:val="28"/>
          <w:szCs w:val="28"/>
        </w:rPr>
        <w:t xml:space="preserve">     </w:t>
      </w:r>
      <w:r w:rsidRPr="0022161D">
        <w:rPr>
          <w:sz w:val="28"/>
          <w:szCs w:val="28"/>
        </w:rPr>
        <w:t>3.2.4. Результатом исполнения административной процедуры является:</w:t>
      </w:r>
    </w:p>
    <w:p w:rsidR="00D137D0" w:rsidRPr="0022161D" w:rsidRDefault="00D137D0" w:rsidP="00D137D0">
      <w:pPr>
        <w:widowControl w:val="0"/>
        <w:shd w:val="clear" w:color="auto" w:fill="FFFFFF"/>
        <w:autoSpaceDE w:val="0"/>
        <w:autoSpaceDN w:val="0"/>
        <w:adjustRightInd w:val="0"/>
        <w:spacing w:line="252" w:lineRule="auto"/>
        <w:jc w:val="both"/>
        <w:rPr>
          <w:sz w:val="28"/>
          <w:szCs w:val="28"/>
        </w:rPr>
      </w:pPr>
      <w:r>
        <w:rPr>
          <w:sz w:val="28"/>
          <w:szCs w:val="28"/>
        </w:rPr>
        <w:t xml:space="preserve">     </w:t>
      </w:r>
      <w:r w:rsidRPr="0022161D">
        <w:rPr>
          <w:sz w:val="28"/>
          <w:szCs w:val="28"/>
        </w:rPr>
        <w:t>1) При представлении заявителем заявления лично (направлении документов почтой) – прием, регистрация заявления</w:t>
      </w:r>
      <w:r w:rsidRPr="0022161D">
        <w:rPr>
          <w:rFonts w:eastAsia="Calibri"/>
          <w:bCs/>
          <w:sz w:val="28"/>
          <w:szCs w:val="28"/>
          <w:lang w:eastAsia="en-US"/>
        </w:rPr>
        <w:t xml:space="preserve"> и прилагаемых документов. </w:t>
      </w:r>
      <w:r w:rsidRPr="0022161D">
        <w:rPr>
          <w:sz w:val="28"/>
          <w:szCs w:val="28"/>
        </w:rPr>
        <w:t xml:space="preserve">Максимальный срок выполнения действий административной процедуры – 30 минут с момента подачи в </w:t>
      </w:r>
      <w:r w:rsidRPr="005448C1">
        <w:rPr>
          <w:sz w:val="28"/>
          <w:szCs w:val="28"/>
        </w:rPr>
        <w:t xml:space="preserve">Администрацию </w:t>
      </w:r>
      <w:proofErr w:type="spellStart"/>
      <w:r>
        <w:rPr>
          <w:sz w:val="28"/>
          <w:szCs w:val="28"/>
        </w:rPr>
        <w:t>Усть-Волчихинского</w:t>
      </w:r>
      <w:proofErr w:type="spellEnd"/>
      <w:r w:rsidRPr="005448C1">
        <w:rPr>
          <w:sz w:val="28"/>
          <w:szCs w:val="28"/>
        </w:rPr>
        <w:t xml:space="preserve"> сельсовета </w:t>
      </w:r>
      <w:proofErr w:type="spellStart"/>
      <w:r w:rsidRPr="005448C1">
        <w:rPr>
          <w:sz w:val="28"/>
          <w:szCs w:val="28"/>
        </w:rPr>
        <w:t>Волчихинского</w:t>
      </w:r>
      <w:proofErr w:type="spellEnd"/>
      <w:r w:rsidRPr="005448C1">
        <w:rPr>
          <w:sz w:val="28"/>
          <w:szCs w:val="28"/>
        </w:rPr>
        <w:t xml:space="preserve"> района Алтайского края</w:t>
      </w:r>
      <w:r w:rsidRPr="0022161D">
        <w:rPr>
          <w:sz w:val="28"/>
          <w:szCs w:val="28"/>
        </w:rPr>
        <w:t xml:space="preserve"> заявления с комплектом документов.</w:t>
      </w:r>
    </w:p>
    <w:p w:rsidR="00D137D0" w:rsidRPr="0022161D" w:rsidRDefault="00D137D0" w:rsidP="00D137D0">
      <w:pPr>
        <w:widowControl w:val="0"/>
        <w:shd w:val="clear" w:color="auto" w:fill="FFFFFF"/>
        <w:autoSpaceDE w:val="0"/>
        <w:autoSpaceDN w:val="0"/>
        <w:adjustRightInd w:val="0"/>
        <w:jc w:val="both"/>
        <w:rPr>
          <w:sz w:val="28"/>
          <w:szCs w:val="28"/>
        </w:rPr>
      </w:pPr>
      <w:r>
        <w:rPr>
          <w:sz w:val="28"/>
          <w:szCs w:val="28"/>
        </w:rPr>
        <w:t xml:space="preserve">     </w:t>
      </w:r>
      <w:r w:rsidRPr="0022161D">
        <w:rPr>
          <w:sz w:val="28"/>
          <w:szCs w:val="28"/>
        </w:rPr>
        <w:t xml:space="preserve">2) При представлении заявителем заявления через Единый портал государственных и муниципальных услуг (функций) – прием, регистрация заявления, </w:t>
      </w:r>
      <w:r w:rsidRPr="0022161D">
        <w:rPr>
          <w:rFonts w:eastAsia="Calibri"/>
          <w:bCs/>
          <w:sz w:val="28"/>
          <w:szCs w:val="28"/>
          <w:lang w:eastAsia="en-US"/>
        </w:rPr>
        <w:t xml:space="preserve">уведомление о регистрации через «Личный </w:t>
      </w:r>
      <w:r w:rsidRPr="0022161D">
        <w:rPr>
          <w:rFonts w:eastAsia="Calibri"/>
          <w:sz w:val="28"/>
          <w:szCs w:val="28"/>
          <w:lang w:eastAsia="en-US"/>
        </w:rPr>
        <w:t xml:space="preserve">кабинет», а также </w:t>
      </w:r>
      <w:r w:rsidRPr="0022161D">
        <w:rPr>
          <w:color w:val="000000"/>
          <w:sz w:val="28"/>
          <w:szCs w:val="28"/>
        </w:rPr>
        <w:t xml:space="preserve">электронное уведомление с указанием перечня документов, необходимых для оказания услуги в соответствии с пунктом 2.7.1.2 Административного регламента, и даты их представления в орган местного самоуправления. </w:t>
      </w:r>
      <w:r w:rsidRPr="0022161D">
        <w:rPr>
          <w:rFonts w:eastAsia="Calibri"/>
          <w:sz w:val="28"/>
          <w:szCs w:val="28"/>
          <w:lang w:eastAsia="en-US"/>
        </w:rPr>
        <w:t xml:space="preserve">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 </w:t>
      </w:r>
    </w:p>
    <w:p w:rsidR="00D137D0" w:rsidRPr="0022161D" w:rsidRDefault="00D137D0" w:rsidP="00D137D0">
      <w:pPr>
        <w:widowControl w:val="0"/>
        <w:shd w:val="clear" w:color="auto" w:fill="FFFFFF"/>
        <w:autoSpaceDE w:val="0"/>
        <w:autoSpaceDN w:val="0"/>
        <w:adjustRightInd w:val="0"/>
        <w:spacing w:line="252" w:lineRule="auto"/>
        <w:jc w:val="both"/>
        <w:rPr>
          <w:sz w:val="28"/>
          <w:szCs w:val="28"/>
        </w:rPr>
      </w:pPr>
      <w:r>
        <w:rPr>
          <w:sz w:val="28"/>
          <w:szCs w:val="28"/>
        </w:rPr>
        <w:t xml:space="preserve">     </w:t>
      </w:r>
      <w:r w:rsidRPr="0022161D">
        <w:rPr>
          <w:sz w:val="28"/>
          <w:szCs w:val="28"/>
        </w:rPr>
        <w:t>Уведомление заявителя о регистрации заявления через «Личный кабинет» на Едином портале государственных и муниципальных услуг (функций) осуществляется автоматически после внесения в ЕИС сведений о регистрации заявления.</w:t>
      </w:r>
    </w:p>
    <w:p w:rsidR="00D137D0" w:rsidRPr="0022161D" w:rsidRDefault="00D137D0" w:rsidP="00D137D0">
      <w:pPr>
        <w:widowControl w:val="0"/>
        <w:shd w:val="clear" w:color="auto" w:fill="FFFFFF"/>
        <w:autoSpaceDE w:val="0"/>
        <w:autoSpaceDN w:val="0"/>
        <w:adjustRightInd w:val="0"/>
        <w:spacing w:line="252" w:lineRule="auto"/>
        <w:jc w:val="both"/>
        <w:rPr>
          <w:sz w:val="28"/>
          <w:szCs w:val="28"/>
        </w:rPr>
      </w:pPr>
      <w:r>
        <w:rPr>
          <w:sz w:val="28"/>
          <w:szCs w:val="28"/>
        </w:rPr>
        <w:t xml:space="preserve">     </w:t>
      </w:r>
      <w:r w:rsidRPr="0022161D">
        <w:rPr>
          <w:sz w:val="28"/>
          <w:szCs w:val="28"/>
        </w:rPr>
        <w:t xml:space="preserve">3) При предоставлении заявителем заявления через </w:t>
      </w:r>
      <w:r w:rsidRPr="0022161D">
        <w:rPr>
          <w:rFonts w:eastAsia="Calibri"/>
          <w:bCs/>
          <w:sz w:val="28"/>
          <w:szCs w:val="28"/>
        </w:rPr>
        <w:t xml:space="preserve">МФЦ – </w:t>
      </w:r>
      <w:r w:rsidRPr="0022161D">
        <w:rPr>
          <w:sz w:val="28"/>
          <w:szCs w:val="28"/>
        </w:rPr>
        <w:t xml:space="preserve">прием и регистрация </w:t>
      </w:r>
      <w:r w:rsidRPr="0022161D">
        <w:rPr>
          <w:rFonts w:eastAsia="Calibri"/>
          <w:bCs/>
          <w:sz w:val="28"/>
          <w:szCs w:val="28"/>
          <w:lang w:eastAsia="en-US"/>
        </w:rPr>
        <w:t xml:space="preserve">заявления и документов, </w:t>
      </w:r>
      <w:r w:rsidRPr="0022161D">
        <w:rPr>
          <w:rFonts w:eastAsia="Calibri"/>
          <w:sz w:val="28"/>
          <w:szCs w:val="28"/>
          <w:lang w:eastAsia="en-US"/>
        </w:rPr>
        <w:t>назначение уполномоченного специалиста</w:t>
      </w:r>
      <w:r w:rsidRPr="0022161D">
        <w:rPr>
          <w:rFonts w:eastAsia="Calibri"/>
          <w:bCs/>
          <w:sz w:val="28"/>
          <w:szCs w:val="28"/>
          <w:lang w:eastAsia="en-US"/>
        </w:rPr>
        <w:t xml:space="preserve">. </w:t>
      </w:r>
      <w:r w:rsidRPr="0022161D">
        <w:rPr>
          <w:sz w:val="28"/>
          <w:szCs w:val="28"/>
        </w:rPr>
        <w:t xml:space="preserve">Максимальный срок выполнения действий административной процедуры – в течение дня с момента приема </w:t>
      </w:r>
      <w:r w:rsidRPr="0022161D">
        <w:rPr>
          <w:rFonts w:eastAsia="Calibri"/>
          <w:bCs/>
          <w:sz w:val="28"/>
          <w:szCs w:val="28"/>
          <w:lang w:eastAsia="en-US"/>
        </w:rPr>
        <w:t xml:space="preserve">из </w:t>
      </w:r>
      <w:r w:rsidRPr="0022161D">
        <w:rPr>
          <w:rFonts w:eastAsia="Calibri"/>
          <w:bCs/>
          <w:sz w:val="28"/>
          <w:szCs w:val="28"/>
        </w:rPr>
        <w:t xml:space="preserve">МФЦ </w:t>
      </w:r>
      <w:r w:rsidRPr="0022161D">
        <w:rPr>
          <w:sz w:val="28"/>
          <w:szCs w:val="28"/>
        </w:rPr>
        <w:t xml:space="preserve">в </w:t>
      </w:r>
      <w:r w:rsidRPr="005448C1">
        <w:rPr>
          <w:sz w:val="28"/>
          <w:szCs w:val="28"/>
        </w:rPr>
        <w:t xml:space="preserve">Администрацию </w:t>
      </w:r>
      <w:proofErr w:type="spellStart"/>
      <w:r>
        <w:rPr>
          <w:sz w:val="28"/>
          <w:szCs w:val="28"/>
        </w:rPr>
        <w:t>Усть-Волчихинского</w:t>
      </w:r>
      <w:proofErr w:type="spellEnd"/>
      <w:r w:rsidRPr="005448C1">
        <w:rPr>
          <w:sz w:val="28"/>
          <w:szCs w:val="28"/>
        </w:rPr>
        <w:t xml:space="preserve"> сельсовета </w:t>
      </w:r>
      <w:proofErr w:type="spellStart"/>
      <w:r w:rsidRPr="005448C1">
        <w:rPr>
          <w:sz w:val="28"/>
          <w:szCs w:val="28"/>
        </w:rPr>
        <w:t>Волчихинского</w:t>
      </w:r>
      <w:proofErr w:type="spellEnd"/>
      <w:r w:rsidRPr="005448C1">
        <w:rPr>
          <w:sz w:val="28"/>
          <w:szCs w:val="28"/>
        </w:rPr>
        <w:t xml:space="preserve"> района Алтайского края</w:t>
      </w:r>
      <w:r w:rsidRPr="0022161D">
        <w:rPr>
          <w:sz w:val="28"/>
          <w:szCs w:val="28"/>
        </w:rPr>
        <w:t xml:space="preserve"> заявления с прилагаемыми документами.</w:t>
      </w:r>
    </w:p>
    <w:p w:rsidR="00D137D0" w:rsidRPr="0022161D" w:rsidRDefault="00D137D0" w:rsidP="00D137D0">
      <w:pPr>
        <w:tabs>
          <w:tab w:val="left" w:pos="567"/>
        </w:tabs>
        <w:jc w:val="both"/>
        <w:rPr>
          <w:rFonts w:eastAsia="Calibri"/>
          <w:sz w:val="28"/>
          <w:szCs w:val="28"/>
        </w:rPr>
      </w:pPr>
      <w:r>
        <w:rPr>
          <w:sz w:val="28"/>
          <w:szCs w:val="28"/>
        </w:rPr>
        <w:t xml:space="preserve">     </w:t>
      </w:r>
      <w:r w:rsidRPr="0022161D">
        <w:rPr>
          <w:sz w:val="28"/>
          <w:szCs w:val="28"/>
        </w:rPr>
        <w:t>3.3. Рассмотрение и проверка заявления и документов, подготовка результата предоставления муниципальной услуги.</w:t>
      </w:r>
    </w:p>
    <w:p w:rsidR="00D137D0" w:rsidRPr="0022161D" w:rsidRDefault="00D137D0" w:rsidP="00D137D0">
      <w:pPr>
        <w:widowControl w:val="0"/>
        <w:tabs>
          <w:tab w:val="left" w:pos="567"/>
        </w:tabs>
        <w:autoSpaceDE w:val="0"/>
        <w:autoSpaceDN w:val="0"/>
        <w:adjustRightInd w:val="0"/>
        <w:jc w:val="both"/>
        <w:rPr>
          <w:rFonts w:eastAsia="Calibri"/>
          <w:sz w:val="28"/>
          <w:szCs w:val="28"/>
        </w:rPr>
      </w:pPr>
      <w:r>
        <w:rPr>
          <w:rFonts w:eastAsia="Calibri"/>
          <w:sz w:val="28"/>
          <w:szCs w:val="28"/>
        </w:rPr>
        <w:t xml:space="preserve">     </w:t>
      </w:r>
      <w:r w:rsidRPr="0022161D">
        <w:rPr>
          <w:rFonts w:eastAsia="Calibri"/>
          <w:sz w:val="28"/>
          <w:szCs w:val="28"/>
        </w:rPr>
        <w:t>3.3.1. Основанием для начала исполнения процедуры</w:t>
      </w:r>
      <w:r w:rsidRPr="0022161D">
        <w:rPr>
          <w:sz w:val="28"/>
          <w:szCs w:val="28"/>
        </w:rPr>
        <w:t xml:space="preserve"> проверки пакета документов на комплектность</w:t>
      </w:r>
      <w:r w:rsidRPr="0022161D">
        <w:rPr>
          <w:rFonts w:eastAsia="Calibri"/>
          <w:sz w:val="28"/>
          <w:szCs w:val="28"/>
        </w:rPr>
        <w:t xml:space="preserve"> является назначение </w:t>
      </w:r>
      <w:r w:rsidRPr="005448C1">
        <w:rPr>
          <w:rFonts w:eastAsia="Calibri"/>
          <w:sz w:val="28"/>
          <w:szCs w:val="28"/>
        </w:rPr>
        <w:t>уполномоченного специалиста</w:t>
      </w:r>
      <w:r w:rsidRPr="0022161D">
        <w:rPr>
          <w:rFonts w:eastAsia="Calibri"/>
          <w:sz w:val="28"/>
          <w:szCs w:val="28"/>
        </w:rPr>
        <w:t>.</w:t>
      </w:r>
    </w:p>
    <w:p w:rsidR="00D137D0" w:rsidRPr="0022161D" w:rsidRDefault="00D137D0" w:rsidP="00D137D0">
      <w:pPr>
        <w:widowControl w:val="0"/>
        <w:tabs>
          <w:tab w:val="left" w:pos="567"/>
        </w:tabs>
        <w:autoSpaceDE w:val="0"/>
        <w:autoSpaceDN w:val="0"/>
        <w:adjustRightInd w:val="0"/>
        <w:jc w:val="both"/>
        <w:rPr>
          <w:rFonts w:eastAsia="Calibri"/>
          <w:sz w:val="28"/>
          <w:szCs w:val="28"/>
        </w:rPr>
      </w:pPr>
      <w:r>
        <w:rPr>
          <w:rFonts w:eastAsia="Calibri"/>
          <w:sz w:val="28"/>
          <w:szCs w:val="28"/>
        </w:rPr>
        <w:t xml:space="preserve">     </w:t>
      </w:r>
      <w:r w:rsidRPr="0022161D">
        <w:rPr>
          <w:rFonts w:eastAsia="Calibri"/>
          <w:sz w:val="28"/>
          <w:szCs w:val="28"/>
        </w:rPr>
        <w:t xml:space="preserve">3.3.2. Уполномоченный специалист проверяет достоверность представленных заявителем документов для постановки на </w:t>
      </w:r>
      <w:proofErr w:type="gramStart"/>
      <w:r w:rsidRPr="0022161D">
        <w:rPr>
          <w:rFonts w:eastAsia="Calibri"/>
          <w:sz w:val="28"/>
          <w:szCs w:val="28"/>
        </w:rPr>
        <w:t>учет</w:t>
      </w:r>
      <w:proofErr w:type="gramEnd"/>
      <w:r w:rsidRPr="0022161D">
        <w:rPr>
          <w:rFonts w:eastAsia="Calibri"/>
          <w:sz w:val="28"/>
          <w:szCs w:val="28"/>
        </w:rPr>
        <w:t xml:space="preserve"> и обеспечивают контроль за целевым использованием заготовленной древесины в установленном ими порядке.</w:t>
      </w:r>
    </w:p>
    <w:p w:rsidR="00D137D0" w:rsidRPr="0022161D" w:rsidRDefault="00D137D0" w:rsidP="00D137D0">
      <w:pPr>
        <w:widowControl w:val="0"/>
        <w:tabs>
          <w:tab w:val="left" w:pos="567"/>
        </w:tabs>
        <w:autoSpaceDE w:val="0"/>
        <w:autoSpaceDN w:val="0"/>
        <w:adjustRightInd w:val="0"/>
        <w:jc w:val="both"/>
        <w:rPr>
          <w:rFonts w:eastAsia="Calibri"/>
          <w:sz w:val="28"/>
          <w:szCs w:val="28"/>
        </w:rPr>
      </w:pPr>
      <w:r>
        <w:rPr>
          <w:rFonts w:eastAsia="Calibri"/>
          <w:sz w:val="28"/>
          <w:szCs w:val="28"/>
        </w:rPr>
        <w:t xml:space="preserve">     </w:t>
      </w:r>
      <w:r w:rsidRPr="0022161D">
        <w:rPr>
          <w:rFonts w:eastAsia="Calibri"/>
          <w:sz w:val="28"/>
          <w:szCs w:val="28"/>
        </w:rPr>
        <w:t>3.3.3. Для проверки достоверности сведений об объемах требуемой древесины для собственных нужд, указанных в заявлениях граждан, органами местного самоуправления поселений и городских округов создаются комиссии, в состав которых включаются представители администраций поселений и городских округов, а также депутаты представительных органов указанных поселений и городских округов.</w:t>
      </w:r>
    </w:p>
    <w:p w:rsidR="00D137D0" w:rsidRPr="0022161D" w:rsidRDefault="00D137D0" w:rsidP="00D137D0">
      <w:pPr>
        <w:widowControl w:val="0"/>
        <w:tabs>
          <w:tab w:val="left" w:pos="567"/>
        </w:tabs>
        <w:autoSpaceDE w:val="0"/>
        <w:autoSpaceDN w:val="0"/>
        <w:adjustRightInd w:val="0"/>
        <w:jc w:val="both"/>
        <w:rPr>
          <w:rFonts w:eastAsia="Calibri"/>
          <w:sz w:val="28"/>
          <w:szCs w:val="28"/>
        </w:rPr>
      </w:pPr>
      <w:r>
        <w:rPr>
          <w:rFonts w:eastAsia="Calibri"/>
          <w:sz w:val="28"/>
          <w:szCs w:val="28"/>
        </w:rPr>
        <w:t xml:space="preserve">     </w:t>
      </w:r>
      <w:r w:rsidRPr="0022161D">
        <w:rPr>
          <w:rFonts w:eastAsia="Calibri"/>
          <w:sz w:val="28"/>
          <w:szCs w:val="28"/>
        </w:rPr>
        <w:t>В случае несоответствия заявленного гражданином объема древесины реальной потребности для удовлетворения собственных нужд гражданин обеспечивается древесиной в объеме, установленном комиссией исходя из реальной потребности.</w:t>
      </w:r>
    </w:p>
    <w:p w:rsidR="00D137D0" w:rsidRPr="0022161D" w:rsidRDefault="00D137D0" w:rsidP="00D137D0">
      <w:pPr>
        <w:tabs>
          <w:tab w:val="left" w:pos="567"/>
        </w:tabs>
        <w:jc w:val="both"/>
        <w:rPr>
          <w:sz w:val="28"/>
          <w:szCs w:val="28"/>
        </w:rPr>
      </w:pPr>
      <w:r>
        <w:rPr>
          <w:sz w:val="28"/>
          <w:szCs w:val="28"/>
        </w:rPr>
        <w:t xml:space="preserve">     </w:t>
      </w:r>
      <w:r w:rsidRPr="0022161D">
        <w:rPr>
          <w:sz w:val="28"/>
          <w:szCs w:val="28"/>
        </w:rPr>
        <w:t xml:space="preserve">3.3.4. В случае если заявитель не представил документы,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при необходимости направления межведомственных запросов, вносит соответствующую запись о поступлении заявления в </w:t>
      </w:r>
      <w:r w:rsidRPr="0022161D">
        <w:rPr>
          <w:rFonts w:eastAsia="Calibri"/>
          <w:sz w:val="28"/>
          <w:szCs w:val="28"/>
          <w:lang w:eastAsia="en-US"/>
        </w:rPr>
        <w:t>ЕИС</w:t>
      </w:r>
      <w:r w:rsidRPr="0022161D">
        <w:rPr>
          <w:sz w:val="28"/>
          <w:szCs w:val="28"/>
        </w:rPr>
        <w:t xml:space="preserve"> и направляет запросы по каналам межведомственного взаимодействия.</w:t>
      </w:r>
    </w:p>
    <w:p w:rsidR="00D137D0" w:rsidRPr="0022161D" w:rsidRDefault="00D137D0" w:rsidP="00D137D0">
      <w:pPr>
        <w:tabs>
          <w:tab w:val="left" w:pos="567"/>
        </w:tabs>
        <w:autoSpaceDE w:val="0"/>
        <w:autoSpaceDN w:val="0"/>
        <w:adjustRightInd w:val="0"/>
        <w:jc w:val="both"/>
        <w:rPr>
          <w:sz w:val="28"/>
          <w:szCs w:val="28"/>
        </w:rPr>
      </w:pPr>
      <w:bookmarkStart w:id="1" w:name="sub_63"/>
      <w:r>
        <w:rPr>
          <w:sz w:val="28"/>
          <w:szCs w:val="28"/>
        </w:rPr>
        <w:t xml:space="preserve">     </w:t>
      </w:r>
      <w:r w:rsidRPr="0022161D">
        <w:rPr>
          <w:sz w:val="28"/>
          <w:szCs w:val="28"/>
        </w:rPr>
        <w:t>3.3.5. 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подготавливает проект решения о предоставлении муниципальной услуги, либо отказе в предоставлении муниципальной услуги при наличии оснований, указанных в пункте 2.11 Административного регламента.</w:t>
      </w:r>
    </w:p>
    <w:p w:rsidR="00D137D0" w:rsidRPr="0022161D" w:rsidRDefault="00D137D0" w:rsidP="00D137D0">
      <w:pPr>
        <w:autoSpaceDE w:val="0"/>
        <w:autoSpaceDN w:val="0"/>
        <w:adjustRightInd w:val="0"/>
        <w:jc w:val="both"/>
        <w:rPr>
          <w:sz w:val="28"/>
          <w:szCs w:val="28"/>
        </w:rPr>
      </w:pPr>
      <w:r>
        <w:rPr>
          <w:sz w:val="28"/>
          <w:szCs w:val="28"/>
        </w:rPr>
        <w:t xml:space="preserve">     </w:t>
      </w:r>
      <w:r w:rsidRPr="0022161D">
        <w:rPr>
          <w:sz w:val="28"/>
          <w:szCs w:val="28"/>
        </w:rPr>
        <w:t xml:space="preserve">Подготовленный проект решения о предоставлении (об отказе в предоставлении) муниципальной услуги согласовывается </w:t>
      </w:r>
      <w:r w:rsidRPr="005448C1">
        <w:rPr>
          <w:sz w:val="28"/>
          <w:szCs w:val="28"/>
        </w:rPr>
        <w:t>с главой</w:t>
      </w:r>
      <w:r>
        <w:rPr>
          <w:sz w:val="28"/>
          <w:szCs w:val="28"/>
          <w:u w:val="single"/>
        </w:rPr>
        <w:t xml:space="preserve"> </w:t>
      </w:r>
      <w:r w:rsidRPr="005448C1">
        <w:rPr>
          <w:sz w:val="28"/>
          <w:szCs w:val="28"/>
        </w:rPr>
        <w:t>Администраци</w:t>
      </w:r>
      <w:r>
        <w:rPr>
          <w:sz w:val="28"/>
          <w:szCs w:val="28"/>
        </w:rPr>
        <w:t>и</w:t>
      </w:r>
      <w:r w:rsidRPr="005448C1">
        <w:rPr>
          <w:sz w:val="28"/>
          <w:szCs w:val="28"/>
        </w:rPr>
        <w:t xml:space="preserve"> </w:t>
      </w:r>
      <w:proofErr w:type="spellStart"/>
      <w:r>
        <w:rPr>
          <w:sz w:val="28"/>
          <w:szCs w:val="28"/>
        </w:rPr>
        <w:t>Усть-Волчихинского</w:t>
      </w:r>
      <w:proofErr w:type="spellEnd"/>
      <w:r w:rsidRPr="005448C1">
        <w:rPr>
          <w:sz w:val="28"/>
          <w:szCs w:val="28"/>
        </w:rPr>
        <w:t xml:space="preserve"> сельсовета </w:t>
      </w:r>
      <w:proofErr w:type="spellStart"/>
      <w:r w:rsidRPr="005448C1">
        <w:rPr>
          <w:sz w:val="28"/>
          <w:szCs w:val="28"/>
        </w:rPr>
        <w:t>Волчихинского</w:t>
      </w:r>
      <w:proofErr w:type="spellEnd"/>
      <w:r w:rsidRPr="005448C1">
        <w:rPr>
          <w:sz w:val="28"/>
          <w:szCs w:val="28"/>
        </w:rPr>
        <w:t xml:space="preserve"> района Алтайского края</w:t>
      </w:r>
      <w:r w:rsidRPr="0022161D">
        <w:rPr>
          <w:sz w:val="28"/>
          <w:szCs w:val="28"/>
        </w:rPr>
        <w:t xml:space="preserve"> в соответствии с порядком делопроизводства.</w:t>
      </w:r>
    </w:p>
    <w:p w:rsidR="00D137D0" w:rsidRPr="0022161D" w:rsidRDefault="00D137D0" w:rsidP="00D137D0">
      <w:pPr>
        <w:autoSpaceDE w:val="0"/>
        <w:autoSpaceDN w:val="0"/>
        <w:adjustRightInd w:val="0"/>
        <w:jc w:val="both"/>
        <w:rPr>
          <w:i/>
          <w:sz w:val="28"/>
          <w:szCs w:val="28"/>
        </w:rPr>
      </w:pPr>
      <w:r>
        <w:rPr>
          <w:sz w:val="28"/>
          <w:szCs w:val="28"/>
        </w:rPr>
        <w:t xml:space="preserve">     </w:t>
      </w:r>
      <w:r w:rsidRPr="0022161D">
        <w:rPr>
          <w:sz w:val="28"/>
          <w:szCs w:val="28"/>
        </w:rPr>
        <w:t xml:space="preserve">Согласованный </w:t>
      </w:r>
      <w:r w:rsidRPr="005448C1">
        <w:rPr>
          <w:sz w:val="28"/>
          <w:szCs w:val="28"/>
        </w:rPr>
        <w:t>главой Администраци</w:t>
      </w:r>
      <w:r>
        <w:rPr>
          <w:sz w:val="28"/>
          <w:szCs w:val="28"/>
        </w:rPr>
        <w:t>и</w:t>
      </w:r>
      <w:r w:rsidRPr="005448C1">
        <w:rPr>
          <w:sz w:val="28"/>
          <w:szCs w:val="28"/>
        </w:rPr>
        <w:t xml:space="preserve"> </w:t>
      </w:r>
      <w:proofErr w:type="spellStart"/>
      <w:r>
        <w:rPr>
          <w:sz w:val="28"/>
          <w:szCs w:val="28"/>
        </w:rPr>
        <w:t>Усть-Волчихинского</w:t>
      </w:r>
      <w:proofErr w:type="spellEnd"/>
      <w:r w:rsidRPr="005448C1">
        <w:rPr>
          <w:sz w:val="28"/>
          <w:szCs w:val="28"/>
        </w:rPr>
        <w:t xml:space="preserve"> сельсовета </w:t>
      </w:r>
      <w:proofErr w:type="spellStart"/>
      <w:r w:rsidRPr="005448C1">
        <w:rPr>
          <w:sz w:val="28"/>
          <w:szCs w:val="28"/>
        </w:rPr>
        <w:t>Волчихинского</w:t>
      </w:r>
      <w:proofErr w:type="spellEnd"/>
      <w:r w:rsidRPr="005448C1">
        <w:rPr>
          <w:sz w:val="28"/>
          <w:szCs w:val="28"/>
        </w:rPr>
        <w:t xml:space="preserve"> района Алтайского края</w:t>
      </w:r>
      <w:r w:rsidRPr="0022161D">
        <w:rPr>
          <w:sz w:val="28"/>
          <w:szCs w:val="28"/>
        </w:rPr>
        <w:t xml:space="preserve"> проект решения о предоставлении (отказе в предоставлении) муниципальный услуги передается на рассмотрение </w:t>
      </w:r>
      <w:r w:rsidRPr="005448C1">
        <w:rPr>
          <w:sz w:val="28"/>
          <w:szCs w:val="28"/>
        </w:rPr>
        <w:t xml:space="preserve">главе Администрацию </w:t>
      </w:r>
      <w:proofErr w:type="spellStart"/>
      <w:r>
        <w:rPr>
          <w:sz w:val="28"/>
          <w:szCs w:val="28"/>
        </w:rPr>
        <w:t>Усть-Волчихинского</w:t>
      </w:r>
      <w:proofErr w:type="spellEnd"/>
      <w:r w:rsidRPr="005448C1">
        <w:rPr>
          <w:sz w:val="28"/>
          <w:szCs w:val="28"/>
        </w:rPr>
        <w:t xml:space="preserve"> сельсовета </w:t>
      </w:r>
      <w:proofErr w:type="spellStart"/>
      <w:r w:rsidRPr="005448C1">
        <w:rPr>
          <w:sz w:val="28"/>
          <w:szCs w:val="28"/>
        </w:rPr>
        <w:t>Волчихинского</w:t>
      </w:r>
      <w:proofErr w:type="spellEnd"/>
      <w:r w:rsidRPr="005448C1">
        <w:rPr>
          <w:sz w:val="28"/>
          <w:szCs w:val="28"/>
        </w:rPr>
        <w:t xml:space="preserve"> района Алтайского края</w:t>
      </w:r>
      <w:r w:rsidRPr="0022161D">
        <w:rPr>
          <w:i/>
          <w:sz w:val="28"/>
          <w:szCs w:val="28"/>
        </w:rPr>
        <w:t>.</w:t>
      </w:r>
    </w:p>
    <w:p w:rsidR="00D137D0" w:rsidRPr="0022161D" w:rsidRDefault="00D137D0" w:rsidP="00D137D0">
      <w:pPr>
        <w:autoSpaceDE w:val="0"/>
        <w:autoSpaceDN w:val="0"/>
        <w:adjustRightInd w:val="0"/>
        <w:jc w:val="both"/>
        <w:rPr>
          <w:sz w:val="28"/>
          <w:szCs w:val="28"/>
        </w:rPr>
      </w:pPr>
      <w:r>
        <w:rPr>
          <w:sz w:val="28"/>
          <w:szCs w:val="28"/>
        </w:rPr>
        <w:t xml:space="preserve">     </w:t>
      </w:r>
      <w:r w:rsidRPr="0022161D">
        <w:rPr>
          <w:sz w:val="28"/>
          <w:szCs w:val="28"/>
        </w:rPr>
        <w:t xml:space="preserve">3.3.6. Результатом выполнения административной процедуры является подготовка проекта решения о постановке (отказе в постановке) на учет гражданина, испытывающего потребность в древесине для собственных нужд. Максимальный срок выполнения административной процедуры не должен превышать 16 дней (указанный срок может быть сокращен органом местного самоуправления). </w:t>
      </w:r>
    </w:p>
    <w:bookmarkEnd w:id="1"/>
    <w:p w:rsidR="00D137D0" w:rsidRPr="0022161D" w:rsidRDefault="00D137D0" w:rsidP="00D137D0">
      <w:pPr>
        <w:widowControl w:val="0"/>
        <w:shd w:val="clear" w:color="auto" w:fill="FFFFFF"/>
        <w:tabs>
          <w:tab w:val="left" w:pos="567"/>
        </w:tabs>
        <w:autoSpaceDE w:val="0"/>
        <w:autoSpaceDN w:val="0"/>
        <w:adjustRightInd w:val="0"/>
        <w:jc w:val="both"/>
        <w:rPr>
          <w:sz w:val="28"/>
          <w:szCs w:val="28"/>
        </w:rPr>
      </w:pPr>
      <w:r>
        <w:rPr>
          <w:sz w:val="28"/>
          <w:szCs w:val="28"/>
        </w:rPr>
        <w:t xml:space="preserve">     </w:t>
      </w:r>
      <w:r w:rsidRPr="0022161D">
        <w:rPr>
          <w:sz w:val="28"/>
          <w:szCs w:val="28"/>
        </w:rPr>
        <w:t xml:space="preserve">3.4. </w:t>
      </w:r>
      <w:bookmarkStart w:id="2" w:name="sub_73"/>
      <w:r w:rsidRPr="0022161D">
        <w:rPr>
          <w:sz w:val="28"/>
          <w:szCs w:val="28"/>
        </w:rPr>
        <w:t>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D137D0" w:rsidRPr="0022161D" w:rsidRDefault="00D137D0" w:rsidP="00D137D0">
      <w:pPr>
        <w:jc w:val="both"/>
        <w:rPr>
          <w:i/>
          <w:sz w:val="28"/>
          <w:szCs w:val="28"/>
        </w:rPr>
      </w:pPr>
      <w:r>
        <w:rPr>
          <w:sz w:val="28"/>
          <w:szCs w:val="28"/>
        </w:rPr>
        <w:t xml:space="preserve">     </w:t>
      </w:r>
      <w:r w:rsidRPr="0022161D">
        <w:rPr>
          <w:sz w:val="28"/>
          <w:szCs w:val="28"/>
        </w:rPr>
        <w:t xml:space="preserve">3.4.1. </w:t>
      </w:r>
      <w:proofErr w:type="gramStart"/>
      <w:r w:rsidRPr="0022161D">
        <w:rPr>
          <w:sz w:val="28"/>
          <w:szCs w:val="28"/>
        </w:rPr>
        <w:t xml:space="preserve">Основанием для начала административной процедуры по принятию решения о постановке (отказе в постановке) на учет гражданина, испытывающего потребность в древесине для собственных нужд, является поступление </w:t>
      </w:r>
      <w:r w:rsidRPr="005448C1">
        <w:rPr>
          <w:sz w:val="28"/>
          <w:szCs w:val="28"/>
        </w:rPr>
        <w:t>главе Администраци</w:t>
      </w:r>
      <w:r>
        <w:rPr>
          <w:sz w:val="28"/>
          <w:szCs w:val="28"/>
        </w:rPr>
        <w:t>и</w:t>
      </w:r>
      <w:r w:rsidRPr="005448C1">
        <w:rPr>
          <w:sz w:val="28"/>
          <w:szCs w:val="28"/>
        </w:rPr>
        <w:t xml:space="preserve"> </w:t>
      </w:r>
      <w:proofErr w:type="spellStart"/>
      <w:r>
        <w:rPr>
          <w:sz w:val="28"/>
          <w:szCs w:val="28"/>
        </w:rPr>
        <w:t>Усть-Волчихинского</w:t>
      </w:r>
      <w:proofErr w:type="spellEnd"/>
      <w:r w:rsidRPr="005448C1">
        <w:rPr>
          <w:sz w:val="28"/>
          <w:szCs w:val="28"/>
        </w:rPr>
        <w:t xml:space="preserve"> сельсовета </w:t>
      </w:r>
      <w:proofErr w:type="spellStart"/>
      <w:r w:rsidRPr="005448C1">
        <w:rPr>
          <w:sz w:val="28"/>
          <w:szCs w:val="28"/>
        </w:rPr>
        <w:t>Волчихинского</w:t>
      </w:r>
      <w:proofErr w:type="spellEnd"/>
      <w:r w:rsidRPr="005448C1">
        <w:rPr>
          <w:sz w:val="28"/>
          <w:szCs w:val="28"/>
        </w:rPr>
        <w:t xml:space="preserve"> района Алтайского края</w:t>
      </w:r>
      <w:r w:rsidRPr="0022161D">
        <w:rPr>
          <w:sz w:val="28"/>
          <w:szCs w:val="28"/>
          <w:u w:val="single"/>
        </w:rPr>
        <w:t xml:space="preserve"> </w:t>
      </w:r>
      <w:r w:rsidRPr="0022161D">
        <w:rPr>
          <w:sz w:val="28"/>
          <w:szCs w:val="28"/>
        </w:rPr>
        <w:t>пакета представленных заявителем (представителем заявителя) заявления и документов, а также подготовленного уполномоченным специалистом проекта решения о постановке на учет гражданина, испытывающего потребность в древесине для собственных нужд</w:t>
      </w:r>
      <w:proofErr w:type="gramEnd"/>
      <w:r w:rsidRPr="0022161D">
        <w:rPr>
          <w:sz w:val="28"/>
          <w:szCs w:val="28"/>
        </w:rPr>
        <w:t xml:space="preserve"> (</w:t>
      </w:r>
      <w:proofErr w:type="gramStart"/>
      <w:r w:rsidRPr="0022161D">
        <w:rPr>
          <w:sz w:val="28"/>
          <w:szCs w:val="28"/>
        </w:rPr>
        <w:t>отказе</w:t>
      </w:r>
      <w:proofErr w:type="gramEnd"/>
      <w:r w:rsidRPr="0022161D">
        <w:rPr>
          <w:sz w:val="28"/>
          <w:szCs w:val="28"/>
        </w:rPr>
        <w:t xml:space="preserve"> в постановке на учет с указанием мотивированных причин отказа).</w:t>
      </w:r>
    </w:p>
    <w:p w:rsidR="00D137D0" w:rsidRPr="0022161D" w:rsidRDefault="00D137D0" w:rsidP="00D137D0">
      <w:pPr>
        <w:jc w:val="both"/>
        <w:rPr>
          <w:sz w:val="28"/>
          <w:szCs w:val="28"/>
        </w:rPr>
      </w:pPr>
      <w:bookmarkStart w:id="3" w:name="sub_67"/>
      <w:r>
        <w:rPr>
          <w:sz w:val="28"/>
          <w:szCs w:val="28"/>
        </w:rPr>
        <w:t xml:space="preserve">     </w:t>
      </w:r>
      <w:r w:rsidRPr="0022161D">
        <w:rPr>
          <w:sz w:val="28"/>
          <w:szCs w:val="28"/>
        </w:rPr>
        <w:t xml:space="preserve">3.4.2. </w:t>
      </w:r>
      <w:r w:rsidRPr="005448C1">
        <w:rPr>
          <w:sz w:val="28"/>
          <w:szCs w:val="28"/>
        </w:rPr>
        <w:t>Глава Администраци</w:t>
      </w:r>
      <w:r>
        <w:rPr>
          <w:sz w:val="28"/>
          <w:szCs w:val="28"/>
        </w:rPr>
        <w:t>и</w:t>
      </w:r>
      <w:r w:rsidRPr="005448C1">
        <w:rPr>
          <w:sz w:val="28"/>
          <w:szCs w:val="28"/>
        </w:rPr>
        <w:t xml:space="preserve"> </w:t>
      </w:r>
      <w:proofErr w:type="spellStart"/>
      <w:r>
        <w:rPr>
          <w:sz w:val="28"/>
          <w:szCs w:val="28"/>
        </w:rPr>
        <w:t>Усть-Волчихинского</w:t>
      </w:r>
      <w:proofErr w:type="spellEnd"/>
      <w:r w:rsidRPr="005448C1">
        <w:rPr>
          <w:sz w:val="28"/>
          <w:szCs w:val="28"/>
        </w:rPr>
        <w:t xml:space="preserve"> сельсовета </w:t>
      </w:r>
      <w:proofErr w:type="spellStart"/>
      <w:r w:rsidRPr="005448C1">
        <w:rPr>
          <w:sz w:val="28"/>
          <w:szCs w:val="28"/>
        </w:rPr>
        <w:t>Волчихинского</w:t>
      </w:r>
      <w:proofErr w:type="spellEnd"/>
      <w:r w:rsidRPr="005448C1">
        <w:rPr>
          <w:sz w:val="28"/>
          <w:szCs w:val="28"/>
        </w:rPr>
        <w:t xml:space="preserve"> района Алтайского края </w:t>
      </w:r>
      <w:r w:rsidRPr="0022161D">
        <w:rPr>
          <w:sz w:val="28"/>
          <w:szCs w:val="28"/>
        </w:rPr>
        <w:t xml:space="preserve">рассматривает представленные документы, проверяет обоснованность принятого решения и подписывает проект соответствующего решения либо возвращает документы на доработку. </w:t>
      </w:r>
      <w:bookmarkStart w:id="4" w:name="sub_68"/>
      <w:bookmarkEnd w:id="3"/>
    </w:p>
    <w:p w:rsidR="00D137D0" w:rsidRPr="0022161D" w:rsidRDefault="00D137D0" w:rsidP="00D137D0">
      <w:pPr>
        <w:jc w:val="both"/>
        <w:rPr>
          <w:sz w:val="28"/>
          <w:szCs w:val="28"/>
        </w:rPr>
      </w:pPr>
      <w:r>
        <w:rPr>
          <w:sz w:val="28"/>
          <w:szCs w:val="28"/>
        </w:rPr>
        <w:t xml:space="preserve">     3.4.2.1. </w:t>
      </w:r>
      <w:r w:rsidRPr="0022161D">
        <w:rPr>
          <w:sz w:val="28"/>
          <w:szCs w:val="28"/>
        </w:rPr>
        <w:t>Результатом административной процедуры является:</w:t>
      </w:r>
    </w:p>
    <w:p w:rsidR="00D137D0" w:rsidRPr="0022161D" w:rsidRDefault="00D137D0" w:rsidP="00D137D0">
      <w:pPr>
        <w:jc w:val="both"/>
        <w:rPr>
          <w:sz w:val="28"/>
          <w:szCs w:val="28"/>
        </w:rPr>
      </w:pPr>
      <w:r>
        <w:rPr>
          <w:sz w:val="28"/>
          <w:szCs w:val="28"/>
        </w:rPr>
        <w:t xml:space="preserve">     </w:t>
      </w:r>
      <w:r w:rsidRPr="0022161D">
        <w:rPr>
          <w:sz w:val="28"/>
          <w:szCs w:val="28"/>
        </w:rPr>
        <w:t>принятие решения о постановке на учет гражданина, испытывающего потребность в древесине для собственных нужд;</w:t>
      </w:r>
    </w:p>
    <w:p w:rsidR="00D137D0" w:rsidRPr="0022161D" w:rsidRDefault="00D137D0" w:rsidP="00D137D0">
      <w:pPr>
        <w:jc w:val="both"/>
        <w:rPr>
          <w:sz w:val="28"/>
          <w:szCs w:val="28"/>
        </w:rPr>
      </w:pPr>
      <w:r>
        <w:rPr>
          <w:sz w:val="28"/>
          <w:szCs w:val="28"/>
        </w:rPr>
        <w:t xml:space="preserve">     </w:t>
      </w:r>
      <w:proofErr w:type="gramStart"/>
      <w:r w:rsidRPr="0022161D">
        <w:rPr>
          <w:sz w:val="28"/>
          <w:szCs w:val="28"/>
        </w:rPr>
        <w:t>отказе</w:t>
      </w:r>
      <w:proofErr w:type="gramEnd"/>
      <w:r w:rsidRPr="0022161D">
        <w:rPr>
          <w:sz w:val="28"/>
          <w:szCs w:val="28"/>
        </w:rPr>
        <w:t xml:space="preserve"> в постановке на учет гражданина, испытывающего потребность в древесине для собственных нужд.</w:t>
      </w:r>
    </w:p>
    <w:p w:rsidR="00D137D0" w:rsidRPr="0022161D" w:rsidRDefault="00D137D0" w:rsidP="00D137D0">
      <w:pPr>
        <w:jc w:val="both"/>
        <w:rPr>
          <w:sz w:val="28"/>
          <w:szCs w:val="28"/>
        </w:rPr>
      </w:pPr>
      <w:r>
        <w:rPr>
          <w:sz w:val="28"/>
          <w:szCs w:val="28"/>
        </w:rPr>
        <w:t xml:space="preserve">     </w:t>
      </w:r>
      <w:r w:rsidRPr="0022161D">
        <w:rPr>
          <w:sz w:val="28"/>
          <w:szCs w:val="28"/>
        </w:rPr>
        <w:t>Максимальный срок выполнения действий данной административной процедуры не должен превышать трех дней.</w:t>
      </w:r>
      <w:bookmarkEnd w:id="4"/>
    </w:p>
    <w:p w:rsidR="00D137D0" w:rsidRPr="0022161D" w:rsidRDefault="00D137D0" w:rsidP="00D137D0">
      <w:pPr>
        <w:widowControl w:val="0"/>
        <w:tabs>
          <w:tab w:val="left" w:pos="567"/>
        </w:tabs>
        <w:autoSpaceDE w:val="0"/>
        <w:autoSpaceDN w:val="0"/>
        <w:adjustRightInd w:val="0"/>
        <w:jc w:val="both"/>
        <w:rPr>
          <w:sz w:val="28"/>
          <w:szCs w:val="28"/>
        </w:rPr>
      </w:pPr>
      <w:r>
        <w:rPr>
          <w:sz w:val="28"/>
          <w:szCs w:val="28"/>
        </w:rPr>
        <w:t xml:space="preserve">     </w:t>
      </w:r>
      <w:r w:rsidRPr="0022161D">
        <w:rPr>
          <w:sz w:val="28"/>
          <w:szCs w:val="28"/>
        </w:rPr>
        <w:t>3.4.3. Информирование и выдача результата предоставления муниципальной услуги.</w:t>
      </w:r>
    </w:p>
    <w:bookmarkEnd w:id="2"/>
    <w:p w:rsidR="00D137D0" w:rsidRPr="0022161D" w:rsidRDefault="00D137D0" w:rsidP="00D137D0">
      <w:pPr>
        <w:jc w:val="both"/>
        <w:rPr>
          <w:sz w:val="28"/>
          <w:szCs w:val="28"/>
        </w:rPr>
      </w:pPr>
      <w:r>
        <w:rPr>
          <w:sz w:val="28"/>
          <w:szCs w:val="28"/>
        </w:rPr>
        <w:t xml:space="preserve">     </w:t>
      </w:r>
      <w:r w:rsidRPr="0022161D">
        <w:rPr>
          <w:sz w:val="28"/>
          <w:szCs w:val="28"/>
        </w:rPr>
        <w:t>3.4.3.1. Уполномоченный специалист не позднее чем через три рабочих дня со дня принятия решений, указанных в пункте 3.4.2.1 Административного регламента, выдает или направляет по адресу, указанному в заявлении, либо через МФЦ</w:t>
      </w:r>
      <w:r w:rsidRPr="0022161D">
        <w:rPr>
          <w:bCs/>
          <w:sz w:val="28"/>
          <w:szCs w:val="28"/>
        </w:rPr>
        <w:t xml:space="preserve"> </w:t>
      </w:r>
      <w:r w:rsidRPr="0022161D">
        <w:rPr>
          <w:sz w:val="28"/>
          <w:szCs w:val="28"/>
        </w:rPr>
        <w:t>заявителю (представителю) уведомление о принятом решении. В случае</w:t>
      </w:r>
      <w:proofErr w:type="gramStart"/>
      <w:r w:rsidRPr="0022161D">
        <w:rPr>
          <w:sz w:val="28"/>
          <w:szCs w:val="28"/>
        </w:rPr>
        <w:t>,</w:t>
      </w:r>
      <w:proofErr w:type="gramEnd"/>
      <w:r w:rsidRPr="0022161D">
        <w:rPr>
          <w:sz w:val="28"/>
          <w:szCs w:val="28"/>
        </w:rPr>
        <w:t xml:space="preserve"> если принято решение об отказе в предоставлении муниципальной услуги, уведомление содержит указание на причину отказа и возможность обжалования принятого решения.</w:t>
      </w:r>
    </w:p>
    <w:p w:rsidR="00D137D0" w:rsidRPr="0022161D" w:rsidRDefault="00D137D0" w:rsidP="00D137D0">
      <w:pPr>
        <w:widowControl w:val="0"/>
        <w:autoSpaceDE w:val="0"/>
        <w:autoSpaceDN w:val="0"/>
        <w:adjustRightInd w:val="0"/>
        <w:jc w:val="both"/>
        <w:rPr>
          <w:sz w:val="28"/>
          <w:szCs w:val="28"/>
        </w:rPr>
      </w:pPr>
      <w:r>
        <w:rPr>
          <w:rFonts w:eastAsia="Calibri"/>
          <w:sz w:val="28"/>
          <w:szCs w:val="28"/>
          <w:lang w:eastAsia="en-US"/>
        </w:rPr>
        <w:t xml:space="preserve">     </w:t>
      </w:r>
      <w:r w:rsidRPr="0022161D">
        <w:rPr>
          <w:rFonts w:eastAsia="Calibri"/>
          <w:sz w:val="28"/>
          <w:szCs w:val="28"/>
          <w:lang w:eastAsia="en-US"/>
        </w:rPr>
        <w:t>3.4.3.2. При обращении через Единый портал государственных и</w:t>
      </w:r>
      <w:r w:rsidRPr="0022161D">
        <w:rPr>
          <w:sz w:val="28"/>
          <w:szCs w:val="28"/>
        </w:rPr>
        <w:t xml:space="preserve"> муниципальных услуг (функций)</w:t>
      </w:r>
      <w:r w:rsidRPr="0022161D">
        <w:rPr>
          <w:bCs/>
          <w:sz w:val="28"/>
          <w:szCs w:val="28"/>
        </w:rPr>
        <w:t xml:space="preserve"> уведомление о принятом решении и о необходимости явиться за получением результата </w:t>
      </w:r>
      <w:r w:rsidRPr="0022161D">
        <w:rPr>
          <w:rFonts w:eastAsia="Calibri"/>
          <w:sz w:val="28"/>
          <w:szCs w:val="28"/>
          <w:lang w:eastAsia="en-US"/>
        </w:rPr>
        <w:t xml:space="preserve">(уведомление о статусе заявления) </w:t>
      </w:r>
      <w:r w:rsidRPr="0022161D">
        <w:rPr>
          <w:bCs/>
          <w:sz w:val="28"/>
          <w:szCs w:val="28"/>
        </w:rPr>
        <w:t xml:space="preserve">направляется </w:t>
      </w:r>
      <w:r w:rsidRPr="0022161D">
        <w:rPr>
          <w:rFonts w:eastAsia="Calibri"/>
          <w:sz w:val="28"/>
          <w:szCs w:val="28"/>
          <w:lang w:eastAsia="en-US"/>
        </w:rPr>
        <w:t>в «Личный кабинет» заявителя на Едином портале</w:t>
      </w:r>
      <w:r w:rsidRPr="0022161D">
        <w:rPr>
          <w:sz w:val="28"/>
          <w:szCs w:val="28"/>
        </w:rPr>
        <w:t xml:space="preserve"> государственных и </w:t>
      </w:r>
      <w:r w:rsidRPr="0022161D">
        <w:rPr>
          <w:rFonts w:eastAsia="Calibri"/>
          <w:sz w:val="28"/>
          <w:szCs w:val="28"/>
          <w:lang w:eastAsia="en-US"/>
        </w:rPr>
        <w:t xml:space="preserve">муниципальных услуг (функций). </w:t>
      </w:r>
      <w:r w:rsidRPr="0022161D">
        <w:rPr>
          <w:sz w:val="28"/>
          <w:szCs w:val="28"/>
        </w:rPr>
        <w:t xml:space="preserve">При наличии соответствующих настроек в «»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 </w:t>
      </w:r>
    </w:p>
    <w:p w:rsidR="00D137D0" w:rsidRPr="0022161D" w:rsidRDefault="00D137D0" w:rsidP="00D137D0">
      <w:pPr>
        <w:widowControl w:val="0"/>
        <w:autoSpaceDE w:val="0"/>
        <w:autoSpaceDN w:val="0"/>
        <w:adjustRightInd w:val="0"/>
        <w:jc w:val="both"/>
        <w:rPr>
          <w:rFonts w:eastAsia="Calibri"/>
          <w:sz w:val="28"/>
          <w:szCs w:val="28"/>
          <w:lang w:eastAsia="en-US"/>
        </w:rPr>
      </w:pPr>
      <w:r>
        <w:rPr>
          <w:rFonts w:eastAsia="Calibri"/>
          <w:sz w:val="28"/>
          <w:szCs w:val="28"/>
          <w:lang w:eastAsia="en-US"/>
        </w:rPr>
        <w:t xml:space="preserve">     </w:t>
      </w:r>
      <w:r w:rsidRPr="0022161D">
        <w:rPr>
          <w:rFonts w:eastAsia="Calibri"/>
          <w:sz w:val="28"/>
          <w:szCs w:val="28"/>
          <w:lang w:eastAsia="en-US"/>
        </w:rPr>
        <w:t>3.4.3.3</w:t>
      </w:r>
      <w:proofErr w:type="gramStart"/>
      <w:r w:rsidRPr="0022161D">
        <w:rPr>
          <w:bCs/>
          <w:iCs/>
          <w:sz w:val="28"/>
          <w:szCs w:val="28"/>
        </w:rPr>
        <w:t xml:space="preserve"> </w:t>
      </w:r>
      <w:r w:rsidRPr="0022161D">
        <w:rPr>
          <w:rFonts w:eastAsia="Calibri"/>
          <w:sz w:val="28"/>
          <w:szCs w:val="28"/>
          <w:lang w:eastAsia="en-US"/>
        </w:rPr>
        <w:t>П</w:t>
      </w:r>
      <w:proofErr w:type="gramEnd"/>
      <w:r w:rsidRPr="0022161D">
        <w:rPr>
          <w:rFonts w:eastAsia="Calibri"/>
          <w:sz w:val="28"/>
          <w:szCs w:val="28"/>
          <w:lang w:eastAsia="en-US"/>
        </w:rPr>
        <w:t xml:space="preserve">ри предоставлении муниципальной услуги через МФЦ </w:t>
      </w:r>
      <w:r w:rsidRPr="005448C1">
        <w:rPr>
          <w:sz w:val="28"/>
          <w:szCs w:val="28"/>
        </w:rPr>
        <w:t>Администраци</w:t>
      </w:r>
      <w:r>
        <w:rPr>
          <w:sz w:val="28"/>
          <w:szCs w:val="28"/>
        </w:rPr>
        <w:t>я</w:t>
      </w:r>
      <w:r w:rsidRPr="005448C1">
        <w:rPr>
          <w:sz w:val="28"/>
          <w:szCs w:val="28"/>
        </w:rPr>
        <w:t xml:space="preserve"> </w:t>
      </w:r>
      <w:proofErr w:type="spellStart"/>
      <w:r>
        <w:rPr>
          <w:sz w:val="28"/>
          <w:szCs w:val="28"/>
        </w:rPr>
        <w:t>Усть-Волчихинского</w:t>
      </w:r>
      <w:proofErr w:type="spellEnd"/>
      <w:r w:rsidRPr="005448C1">
        <w:rPr>
          <w:sz w:val="28"/>
          <w:szCs w:val="28"/>
        </w:rPr>
        <w:t xml:space="preserve"> сельсовета </w:t>
      </w:r>
      <w:proofErr w:type="spellStart"/>
      <w:r w:rsidRPr="005448C1">
        <w:rPr>
          <w:sz w:val="28"/>
          <w:szCs w:val="28"/>
        </w:rPr>
        <w:t>Волчихинского</w:t>
      </w:r>
      <w:proofErr w:type="spellEnd"/>
      <w:r w:rsidRPr="005448C1">
        <w:rPr>
          <w:sz w:val="28"/>
          <w:szCs w:val="28"/>
        </w:rPr>
        <w:t xml:space="preserve"> района Алтайского края</w:t>
      </w:r>
      <w:r>
        <w:rPr>
          <w:rFonts w:eastAsia="Calibri"/>
          <w:sz w:val="28"/>
          <w:szCs w:val="28"/>
          <w:lang w:eastAsia="en-US"/>
        </w:rPr>
        <w:t>:</w:t>
      </w:r>
    </w:p>
    <w:p w:rsidR="00D137D0" w:rsidRPr="0022161D" w:rsidRDefault="00D137D0" w:rsidP="00D137D0">
      <w:pPr>
        <w:jc w:val="both"/>
        <w:rPr>
          <w:rFonts w:eastAsia="Calibri"/>
          <w:sz w:val="28"/>
          <w:szCs w:val="28"/>
          <w:lang w:eastAsia="en-US"/>
        </w:rPr>
      </w:pPr>
      <w:r>
        <w:rPr>
          <w:rFonts w:eastAsia="Calibri"/>
          <w:sz w:val="28"/>
          <w:szCs w:val="28"/>
          <w:lang w:eastAsia="en-US"/>
        </w:rPr>
        <w:t xml:space="preserve">     </w:t>
      </w:r>
      <w:r w:rsidRPr="0022161D">
        <w:rPr>
          <w:rFonts w:eastAsia="Calibri"/>
          <w:sz w:val="28"/>
          <w:szCs w:val="28"/>
          <w:lang w:eastAsia="en-US"/>
        </w:rPr>
        <w:t>1) в срок, указанный в пункте 3.4.3.1 Административного регламента, направляет уведомление о принятом решении в МФЦ для передачи его заявителю (представителю) – при отметке в заявлении о получении услуги в МФЦ;</w:t>
      </w:r>
    </w:p>
    <w:p w:rsidR="00D137D0" w:rsidRPr="0022161D" w:rsidRDefault="00D137D0" w:rsidP="00D137D0">
      <w:pPr>
        <w:jc w:val="both"/>
        <w:rPr>
          <w:rFonts w:eastAsia="Calibri"/>
          <w:sz w:val="28"/>
          <w:szCs w:val="28"/>
          <w:u w:val="single"/>
          <w:lang w:eastAsia="en-US"/>
        </w:rPr>
      </w:pPr>
      <w:r>
        <w:rPr>
          <w:rFonts w:eastAsia="Calibri"/>
          <w:sz w:val="28"/>
          <w:szCs w:val="28"/>
          <w:lang w:eastAsia="en-US"/>
        </w:rPr>
        <w:t xml:space="preserve">     </w:t>
      </w:r>
      <w:proofErr w:type="gramStart"/>
      <w:r w:rsidRPr="0022161D">
        <w:rPr>
          <w:rFonts w:eastAsia="Calibri"/>
          <w:sz w:val="28"/>
          <w:szCs w:val="28"/>
          <w:lang w:eastAsia="en-US"/>
        </w:rPr>
        <w:t xml:space="preserve">2) в срок, указанный в пункте </w:t>
      </w:r>
      <w:r w:rsidRPr="0022161D">
        <w:rPr>
          <w:sz w:val="28"/>
          <w:szCs w:val="28"/>
        </w:rPr>
        <w:t>3.4.3.1</w:t>
      </w:r>
      <w:r w:rsidRPr="0022161D">
        <w:rPr>
          <w:rFonts w:eastAsia="Calibri"/>
          <w:sz w:val="28"/>
          <w:szCs w:val="28"/>
          <w:lang w:eastAsia="en-US"/>
        </w:rPr>
        <w:t xml:space="preserve"> Административного регламента, сообщает о принятом решении заявителю</w:t>
      </w:r>
      <w:r w:rsidRPr="0022161D">
        <w:rPr>
          <w:bCs/>
          <w:sz w:val="28"/>
          <w:szCs w:val="28"/>
        </w:rPr>
        <w:t xml:space="preserve"> и</w:t>
      </w:r>
      <w:r w:rsidRPr="0022161D">
        <w:rPr>
          <w:rFonts w:eastAsia="Calibri"/>
          <w:sz w:val="28"/>
          <w:szCs w:val="28"/>
          <w:lang w:eastAsia="en-US"/>
        </w:rPr>
        <w:t xml:space="preserve"> выдает соответствующий документ заявителю при его личном обращении </w:t>
      </w:r>
      <w:r w:rsidRPr="0022161D">
        <w:rPr>
          <w:sz w:val="28"/>
          <w:szCs w:val="28"/>
        </w:rPr>
        <w:t xml:space="preserve">либо направляет по адресу, указанному в заявлении, </w:t>
      </w:r>
      <w:r w:rsidRPr="0022161D">
        <w:rPr>
          <w:rFonts w:eastAsia="Calibri"/>
          <w:sz w:val="28"/>
          <w:szCs w:val="28"/>
          <w:lang w:eastAsia="en-US"/>
        </w:rPr>
        <w:t xml:space="preserve">а также направляет в МФЦ </w:t>
      </w:r>
      <w:r w:rsidRPr="0022161D">
        <w:rPr>
          <w:sz w:val="28"/>
          <w:szCs w:val="28"/>
        </w:rPr>
        <w:t>уведомление, в котором раскрывает суть решения, принятого по обращению, указывает дату принятия решения</w:t>
      </w:r>
      <w:r w:rsidRPr="0022161D">
        <w:rPr>
          <w:rFonts w:eastAsia="Calibri"/>
          <w:sz w:val="28"/>
          <w:szCs w:val="28"/>
          <w:lang w:eastAsia="en-US"/>
        </w:rPr>
        <w:t xml:space="preserve"> (при отметке в заявлении о получении услуги в </w:t>
      </w:r>
      <w:r w:rsidRPr="005448C1">
        <w:rPr>
          <w:sz w:val="28"/>
          <w:szCs w:val="28"/>
        </w:rPr>
        <w:t>Администраци</w:t>
      </w:r>
      <w:r>
        <w:rPr>
          <w:sz w:val="28"/>
          <w:szCs w:val="28"/>
        </w:rPr>
        <w:t>и</w:t>
      </w:r>
      <w:r w:rsidRPr="005448C1">
        <w:rPr>
          <w:sz w:val="28"/>
          <w:szCs w:val="28"/>
        </w:rPr>
        <w:t xml:space="preserve"> </w:t>
      </w:r>
      <w:proofErr w:type="spellStart"/>
      <w:r>
        <w:rPr>
          <w:sz w:val="28"/>
          <w:szCs w:val="28"/>
        </w:rPr>
        <w:t>Усть-Волчихинского</w:t>
      </w:r>
      <w:proofErr w:type="spellEnd"/>
      <w:r w:rsidRPr="005448C1">
        <w:rPr>
          <w:sz w:val="28"/>
          <w:szCs w:val="28"/>
        </w:rPr>
        <w:t xml:space="preserve"> сельсовета </w:t>
      </w:r>
      <w:proofErr w:type="spellStart"/>
      <w:r w:rsidRPr="005448C1">
        <w:rPr>
          <w:sz w:val="28"/>
          <w:szCs w:val="28"/>
        </w:rPr>
        <w:t>Волчихинского</w:t>
      </w:r>
      <w:proofErr w:type="spellEnd"/>
      <w:proofErr w:type="gramEnd"/>
      <w:r w:rsidRPr="005448C1">
        <w:rPr>
          <w:sz w:val="28"/>
          <w:szCs w:val="28"/>
        </w:rPr>
        <w:t xml:space="preserve"> района Алтайского края</w:t>
      </w:r>
      <w:r>
        <w:rPr>
          <w:sz w:val="28"/>
          <w:szCs w:val="28"/>
        </w:rPr>
        <w:t>).</w:t>
      </w:r>
    </w:p>
    <w:p w:rsidR="00D137D0" w:rsidRPr="0022161D" w:rsidRDefault="00D137D0" w:rsidP="00D137D0">
      <w:pPr>
        <w:widowControl w:val="0"/>
        <w:autoSpaceDE w:val="0"/>
        <w:autoSpaceDN w:val="0"/>
        <w:adjustRightInd w:val="0"/>
        <w:jc w:val="both"/>
        <w:rPr>
          <w:rFonts w:eastAsia="Calibri"/>
          <w:sz w:val="28"/>
          <w:szCs w:val="28"/>
          <w:lang w:eastAsia="en-US"/>
        </w:rPr>
      </w:pPr>
      <w:r>
        <w:rPr>
          <w:rFonts w:eastAsia="Calibri"/>
          <w:sz w:val="28"/>
          <w:szCs w:val="28"/>
          <w:lang w:eastAsia="en-US"/>
        </w:rPr>
        <w:t xml:space="preserve">     </w:t>
      </w:r>
      <w:r w:rsidRPr="0022161D">
        <w:rPr>
          <w:rFonts w:eastAsia="Calibri"/>
          <w:sz w:val="28"/>
          <w:szCs w:val="28"/>
          <w:lang w:eastAsia="en-US"/>
        </w:rPr>
        <w:t xml:space="preserve">3.4.3.4 Заявителю передаются документы, подготовленные </w:t>
      </w:r>
      <w:r w:rsidRPr="005448C1">
        <w:rPr>
          <w:sz w:val="28"/>
          <w:szCs w:val="28"/>
        </w:rPr>
        <w:t>Администраци</w:t>
      </w:r>
      <w:r>
        <w:rPr>
          <w:sz w:val="28"/>
          <w:szCs w:val="28"/>
        </w:rPr>
        <w:t>ей</w:t>
      </w:r>
      <w:r w:rsidRPr="005448C1">
        <w:rPr>
          <w:sz w:val="28"/>
          <w:szCs w:val="28"/>
        </w:rPr>
        <w:t xml:space="preserve"> </w:t>
      </w:r>
      <w:proofErr w:type="spellStart"/>
      <w:r>
        <w:rPr>
          <w:sz w:val="28"/>
          <w:szCs w:val="28"/>
        </w:rPr>
        <w:t>Усть-Волчихинского</w:t>
      </w:r>
      <w:proofErr w:type="spellEnd"/>
      <w:r w:rsidRPr="005448C1">
        <w:rPr>
          <w:sz w:val="28"/>
          <w:szCs w:val="28"/>
        </w:rPr>
        <w:t xml:space="preserve"> сельсовета </w:t>
      </w:r>
      <w:proofErr w:type="spellStart"/>
      <w:r w:rsidRPr="005448C1">
        <w:rPr>
          <w:sz w:val="28"/>
          <w:szCs w:val="28"/>
        </w:rPr>
        <w:t>Волчихинского</w:t>
      </w:r>
      <w:proofErr w:type="spellEnd"/>
      <w:r w:rsidRPr="005448C1">
        <w:rPr>
          <w:sz w:val="28"/>
          <w:szCs w:val="28"/>
        </w:rPr>
        <w:t xml:space="preserve"> района Алтайского края</w:t>
      </w:r>
      <w:r w:rsidRPr="0022161D">
        <w:rPr>
          <w:rFonts w:eastAsia="Calibri"/>
          <w:sz w:val="28"/>
          <w:szCs w:val="28"/>
          <w:lang w:eastAsia="en-US"/>
        </w:rPr>
        <w:t xml:space="preserve"> 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D137D0" w:rsidRPr="0022161D" w:rsidRDefault="00D137D0" w:rsidP="00D137D0">
      <w:pPr>
        <w:jc w:val="both"/>
        <w:rPr>
          <w:rFonts w:eastAsia="Calibri"/>
          <w:sz w:val="28"/>
          <w:szCs w:val="28"/>
          <w:lang w:eastAsia="en-US"/>
        </w:rPr>
      </w:pPr>
      <w:r>
        <w:rPr>
          <w:rFonts w:eastAsia="Calibri"/>
          <w:sz w:val="28"/>
          <w:szCs w:val="28"/>
          <w:lang w:eastAsia="en-US"/>
        </w:rPr>
        <w:t xml:space="preserve">     </w:t>
      </w:r>
      <w:r w:rsidRPr="0022161D">
        <w:rPr>
          <w:rFonts w:eastAsia="Calibri"/>
          <w:sz w:val="28"/>
          <w:szCs w:val="28"/>
          <w:lang w:eastAsia="en-US"/>
        </w:rPr>
        <w:t>3.4.4. 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D137D0" w:rsidRPr="0022161D" w:rsidRDefault="00D137D0" w:rsidP="00D137D0">
      <w:pPr>
        <w:widowControl w:val="0"/>
        <w:autoSpaceDE w:val="0"/>
        <w:autoSpaceDN w:val="0"/>
        <w:adjustRightInd w:val="0"/>
        <w:jc w:val="both"/>
        <w:rPr>
          <w:rFonts w:eastAsia="Calibri"/>
          <w:sz w:val="28"/>
          <w:szCs w:val="28"/>
          <w:lang w:eastAsia="en-US"/>
        </w:rPr>
      </w:pPr>
      <w:r>
        <w:rPr>
          <w:rFonts w:eastAsia="Calibri"/>
          <w:sz w:val="28"/>
          <w:szCs w:val="28"/>
          <w:lang w:eastAsia="en-US"/>
        </w:rPr>
        <w:t xml:space="preserve">     </w:t>
      </w:r>
      <w:r w:rsidRPr="0022161D">
        <w:rPr>
          <w:rFonts w:eastAsia="Calibri"/>
          <w:sz w:val="28"/>
          <w:szCs w:val="28"/>
          <w:lang w:eastAsia="en-US"/>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D137D0" w:rsidRPr="0022161D" w:rsidRDefault="00D137D0" w:rsidP="00D137D0">
      <w:pPr>
        <w:jc w:val="both"/>
        <w:rPr>
          <w:sz w:val="28"/>
          <w:szCs w:val="28"/>
        </w:rPr>
      </w:pPr>
      <w:r>
        <w:rPr>
          <w:rFonts w:eastAsia="Calibri"/>
          <w:sz w:val="28"/>
          <w:szCs w:val="28"/>
          <w:lang w:eastAsia="en-US"/>
        </w:rPr>
        <w:t xml:space="preserve">     3.4.4.1. </w:t>
      </w:r>
      <w:r w:rsidRPr="0022161D">
        <w:rPr>
          <w:sz w:val="28"/>
          <w:szCs w:val="28"/>
        </w:rPr>
        <w:t>Результатом выполнения административной процедуры является направление (вручение) заявителю решения о постановке на учет гражданина, испытывающего потребность в древесине для собственных нужд, либо решения об отказе в постановке на учет гражданина, испытывающего потребность в древесине для собственных нужд. Максимальный срок выполнения действий данной административной процедуры не должен превышать шести дней.</w:t>
      </w:r>
    </w:p>
    <w:p w:rsidR="00D137D0" w:rsidRPr="0022161D" w:rsidRDefault="00D137D0" w:rsidP="00D137D0">
      <w:pPr>
        <w:jc w:val="both"/>
        <w:rPr>
          <w:sz w:val="28"/>
          <w:szCs w:val="28"/>
        </w:rPr>
      </w:pPr>
      <w:r>
        <w:rPr>
          <w:sz w:val="28"/>
          <w:szCs w:val="28"/>
        </w:rPr>
        <w:t xml:space="preserve">     3.5. </w:t>
      </w:r>
      <w:r w:rsidRPr="0022161D">
        <w:rPr>
          <w:sz w:val="28"/>
          <w:szCs w:val="28"/>
        </w:rPr>
        <w:t>Органы местного самоуправления формируют списки граждан, испытывающих потребность в древесине для собственных нужд, в порядке очередности подачи гражданами заявлений о постановке на учет.</w:t>
      </w:r>
    </w:p>
    <w:p w:rsidR="00D137D0" w:rsidRPr="0022161D" w:rsidRDefault="00D137D0" w:rsidP="00D137D0">
      <w:pPr>
        <w:jc w:val="both"/>
        <w:rPr>
          <w:sz w:val="28"/>
          <w:szCs w:val="28"/>
        </w:rPr>
      </w:pPr>
      <w:r>
        <w:rPr>
          <w:sz w:val="28"/>
          <w:szCs w:val="28"/>
        </w:rPr>
        <w:t xml:space="preserve">     </w:t>
      </w:r>
      <w:r w:rsidRPr="0022161D">
        <w:rPr>
          <w:sz w:val="28"/>
          <w:szCs w:val="28"/>
        </w:rPr>
        <w:t>3.5.1. В случае</w:t>
      </w:r>
      <w:proofErr w:type="gramStart"/>
      <w:r w:rsidRPr="0022161D">
        <w:rPr>
          <w:sz w:val="28"/>
          <w:szCs w:val="28"/>
        </w:rPr>
        <w:t>,</w:t>
      </w:r>
      <w:proofErr w:type="gramEnd"/>
      <w:r w:rsidRPr="0022161D">
        <w:rPr>
          <w:sz w:val="28"/>
          <w:szCs w:val="28"/>
        </w:rPr>
        <w:t xml:space="preserve"> если до даты снятия с учета граждан, указанной в части 14 статьи 8 Закона Алтайского края от 10.09. 2007 № 87-ЗС «О регулировании отдельных лесных отношений на территории», гражданин утратил основания для получения древесины в порядке, установленном подпунктами 1,2,3 пункта 1.2 Административного регламента, они исключается из списка граждан, имеющих право на заготовку (приобретение) древесины в первоочередном порядке, и включается в общий список граждан, испытывающих потребность в древесине для собственных нужд, по дате ранее поданного заявления о постановке на учет.</w:t>
      </w:r>
    </w:p>
    <w:p w:rsidR="00D137D0" w:rsidRPr="005448C1" w:rsidRDefault="00D137D0" w:rsidP="00D137D0">
      <w:pPr>
        <w:ind w:firstLine="709"/>
        <w:jc w:val="both"/>
        <w:rPr>
          <w:sz w:val="28"/>
          <w:szCs w:val="28"/>
        </w:rPr>
      </w:pPr>
    </w:p>
    <w:p w:rsidR="00D137D0" w:rsidRPr="005448C1" w:rsidRDefault="00D137D0" w:rsidP="00D137D0">
      <w:pPr>
        <w:tabs>
          <w:tab w:val="left" w:pos="567"/>
        </w:tabs>
        <w:autoSpaceDE w:val="0"/>
        <w:autoSpaceDN w:val="0"/>
        <w:adjustRightInd w:val="0"/>
        <w:ind w:firstLine="709"/>
        <w:jc w:val="center"/>
        <w:rPr>
          <w:sz w:val="28"/>
          <w:szCs w:val="28"/>
        </w:rPr>
      </w:pPr>
      <w:r w:rsidRPr="005448C1">
        <w:rPr>
          <w:sz w:val="28"/>
          <w:szCs w:val="28"/>
          <w:lang w:val="en-US"/>
        </w:rPr>
        <w:t>IV</w:t>
      </w:r>
      <w:r w:rsidRPr="005448C1">
        <w:rPr>
          <w:sz w:val="28"/>
          <w:szCs w:val="28"/>
        </w:rPr>
        <w:t>. Формы контроля за исполнением Административного регламента</w:t>
      </w:r>
    </w:p>
    <w:p w:rsidR="00D137D0" w:rsidRPr="005448C1" w:rsidRDefault="00D137D0" w:rsidP="00D137D0">
      <w:pPr>
        <w:tabs>
          <w:tab w:val="left" w:pos="567"/>
        </w:tabs>
        <w:autoSpaceDE w:val="0"/>
        <w:autoSpaceDN w:val="0"/>
        <w:adjustRightInd w:val="0"/>
        <w:jc w:val="both"/>
        <w:rPr>
          <w:sz w:val="28"/>
          <w:szCs w:val="28"/>
        </w:rPr>
      </w:pPr>
    </w:p>
    <w:p w:rsidR="00D137D0" w:rsidRPr="005448C1" w:rsidRDefault="00D137D0" w:rsidP="00D137D0">
      <w:pPr>
        <w:tabs>
          <w:tab w:val="left" w:pos="567"/>
        </w:tabs>
        <w:autoSpaceDE w:val="0"/>
        <w:autoSpaceDN w:val="0"/>
        <w:adjustRightInd w:val="0"/>
        <w:jc w:val="both"/>
        <w:rPr>
          <w:sz w:val="28"/>
          <w:szCs w:val="28"/>
        </w:rPr>
      </w:pPr>
      <w:r>
        <w:rPr>
          <w:sz w:val="28"/>
          <w:szCs w:val="28"/>
        </w:rPr>
        <w:t xml:space="preserve">     </w:t>
      </w:r>
      <w:r w:rsidRPr="005448C1">
        <w:rPr>
          <w:sz w:val="28"/>
          <w:szCs w:val="28"/>
        </w:rPr>
        <w:t xml:space="preserve">4.1. </w:t>
      </w:r>
      <w:proofErr w:type="gramStart"/>
      <w:r w:rsidRPr="005448C1">
        <w:rPr>
          <w:sz w:val="28"/>
          <w:szCs w:val="28"/>
        </w:rPr>
        <w:t>Контроль за</w:t>
      </w:r>
      <w:proofErr w:type="gramEnd"/>
      <w:r w:rsidRPr="005448C1">
        <w:rPr>
          <w:sz w:val="28"/>
          <w:szCs w:val="28"/>
        </w:rPr>
        <w:t xml:space="preserve"> предоставлением муниципальной услуги осуществляется в форме текущего контроля за соблюдением и исполнением </w:t>
      </w:r>
      <w:r w:rsidRPr="005448C1">
        <w:rPr>
          <w:rFonts w:eastAsia="Calibri"/>
          <w:sz w:val="28"/>
          <w:szCs w:val="28"/>
          <w:lang w:eastAsia="en-US"/>
        </w:rPr>
        <w:t xml:space="preserve">ответственными </w:t>
      </w:r>
      <w:r w:rsidRPr="005448C1">
        <w:rPr>
          <w:sz w:val="28"/>
          <w:szCs w:val="28"/>
        </w:rPr>
        <w:t>должностными лицами Администраци</w:t>
      </w:r>
      <w:r>
        <w:rPr>
          <w:sz w:val="28"/>
          <w:szCs w:val="28"/>
        </w:rPr>
        <w:t>и</w:t>
      </w:r>
      <w:r w:rsidRPr="005448C1">
        <w:rPr>
          <w:sz w:val="28"/>
          <w:szCs w:val="28"/>
        </w:rPr>
        <w:t xml:space="preserve"> </w:t>
      </w:r>
      <w:proofErr w:type="spellStart"/>
      <w:r>
        <w:rPr>
          <w:sz w:val="28"/>
          <w:szCs w:val="28"/>
        </w:rPr>
        <w:t>Усть-Волчихинского</w:t>
      </w:r>
      <w:proofErr w:type="spellEnd"/>
      <w:r w:rsidRPr="005448C1">
        <w:rPr>
          <w:sz w:val="28"/>
          <w:szCs w:val="28"/>
        </w:rPr>
        <w:t xml:space="preserve"> сельсовета </w:t>
      </w:r>
      <w:proofErr w:type="spellStart"/>
      <w:r w:rsidRPr="005448C1">
        <w:rPr>
          <w:sz w:val="28"/>
          <w:szCs w:val="28"/>
        </w:rPr>
        <w:t>Волчихинского</w:t>
      </w:r>
      <w:proofErr w:type="spellEnd"/>
      <w:r w:rsidRPr="005448C1">
        <w:rPr>
          <w:sz w:val="28"/>
          <w:szCs w:val="28"/>
        </w:rPr>
        <w:t xml:space="preserve"> района Алтайского края</w:t>
      </w:r>
      <w:r w:rsidRPr="0022161D">
        <w:rPr>
          <w:sz w:val="28"/>
          <w:szCs w:val="28"/>
        </w:rPr>
        <w:t xml:space="preserve"> </w:t>
      </w:r>
      <w:r w:rsidRPr="005448C1">
        <w:rPr>
          <w:sz w:val="28"/>
          <w:szCs w:val="28"/>
        </w:rPr>
        <w:t>положений Административного регламента, плановых и внеплановых проверок полноты и качества предоставления муниципальной услуги.</w:t>
      </w:r>
    </w:p>
    <w:p w:rsidR="00D137D0" w:rsidRPr="005448C1" w:rsidRDefault="00D137D0" w:rsidP="00D137D0">
      <w:pPr>
        <w:widowControl w:val="0"/>
        <w:tabs>
          <w:tab w:val="left" w:pos="426"/>
          <w:tab w:val="left" w:pos="567"/>
        </w:tabs>
        <w:jc w:val="both"/>
        <w:rPr>
          <w:spacing w:val="-4"/>
          <w:sz w:val="28"/>
          <w:szCs w:val="28"/>
        </w:rPr>
      </w:pPr>
      <w:r>
        <w:rPr>
          <w:rFonts w:eastAsia="Calibri"/>
          <w:sz w:val="28"/>
          <w:szCs w:val="28"/>
          <w:lang w:eastAsia="en-US"/>
        </w:rPr>
        <w:t xml:space="preserve">     </w:t>
      </w:r>
      <w:r w:rsidRPr="005448C1">
        <w:rPr>
          <w:rFonts w:eastAsia="Calibri"/>
          <w:sz w:val="28"/>
          <w:szCs w:val="28"/>
          <w:lang w:eastAsia="en-US"/>
        </w:rPr>
        <w:t xml:space="preserve">4.2. Порядок осуществления текущего </w:t>
      </w:r>
      <w:proofErr w:type="gramStart"/>
      <w:r w:rsidRPr="005448C1">
        <w:rPr>
          <w:rFonts w:eastAsia="Calibri"/>
          <w:sz w:val="28"/>
          <w:szCs w:val="28"/>
          <w:lang w:eastAsia="en-US"/>
        </w:rPr>
        <w:t>контроля за</w:t>
      </w:r>
      <w:proofErr w:type="gramEnd"/>
      <w:r w:rsidRPr="005448C1">
        <w:rPr>
          <w:rFonts w:eastAsia="Calibri"/>
          <w:sz w:val="28"/>
          <w:szCs w:val="28"/>
          <w:lang w:eastAsia="en-US"/>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5448C1">
        <w:rPr>
          <w:sz w:val="28"/>
          <w:szCs w:val="28"/>
        </w:rPr>
        <w:t xml:space="preserve"> должностными</w:t>
      </w:r>
      <w:r w:rsidRPr="005448C1">
        <w:rPr>
          <w:rFonts w:eastAsia="Calibri"/>
          <w:sz w:val="28"/>
          <w:szCs w:val="28"/>
          <w:lang w:eastAsia="en-US"/>
        </w:rPr>
        <w:t xml:space="preserve"> лицами </w:t>
      </w:r>
      <w:r w:rsidRPr="005448C1">
        <w:rPr>
          <w:spacing w:val="-4"/>
          <w:sz w:val="28"/>
          <w:szCs w:val="28"/>
        </w:rPr>
        <w:t xml:space="preserve">осуществляется </w:t>
      </w:r>
      <w:r w:rsidRPr="007A509B">
        <w:rPr>
          <w:spacing w:val="-4"/>
          <w:sz w:val="28"/>
          <w:szCs w:val="28"/>
        </w:rPr>
        <w:t xml:space="preserve">главой </w:t>
      </w:r>
      <w:r w:rsidRPr="005448C1">
        <w:rPr>
          <w:sz w:val="28"/>
          <w:szCs w:val="28"/>
        </w:rPr>
        <w:t>Администраци</w:t>
      </w:r>
      <w:r>
        <w:rPr>
          <w:sz w:val="28"/>
          <w:szCs w:val="28"/>
        </w:rPr>
        <w:t>и</w:t>
      </w:r>
      <w:r w:rsidRPr="005448C1">
        <w:rPr>
          <w:sz w:val="28"/>
          <w:szCs w:val="28"/>
        </w:rPr>
        <w:t xml:space="preserve"> </w:t>
      </w:r>
      <w:proofErr w:type="spellStart"/>
      <w:r>
        <w:rPr>
          <w:sz w:val="28"/>
          <w:szCs w:val="28"/>
        </w:rPr>
        <w:t>Усть-Волчихинского</w:t>
      </w:r>
      <w:proofErr w:type="spellEnd"/>
      <w:r w:rsidRPr="005448C1">
        <w:rPr>
          <w:sz w:val="28"/>
          <w:szCs w:val="28"/>
        </w:rPr>
        <w:t xml:space="preserve"> сельсовета </w:t>
      </w:r>
      <w:proofErr w:type="spellStart"/>
      <w:r w:rsidRPr="005448C1">
        <w:rPr>
          <w:sz w:val="28"/>
          <w:szCs w:val="28"/>
        </w:rPr>
        <w:t>Волчихинского</w:t>
      </w:r>
      <w:proofErr w:type="spellEnd"/>
      <w:r w:rsidRPr="005448C1">
        <w:rPr>
          <w:sz w:val="28"/>
          <w:szCs w:val="28"/>
        </w:rPr>
        <w:t xml:space="preserve"> района Алтайского края</w:t>
      </w:r>
      <w:r w:rsidRPr="005448C1">
        <w:rPr>
          <w:spacing w:val="-4"/>
          <w:sz w:val="28"/>
          <w:szCs w:val="28"/>
        </w:rPr>
        <w:t>.</w:t>
      </w:r>
    </w:p>
    <w:p w:rsidR="00D137D0" w:rsidRPr="005448C1" w:rsidRDefault="00D137D0" w:rsidP="00D137D0">
      <w:pPr>
        <w:tabs>
          <w:tab w:val="left" w:pos="567"/>
        </w:tabs>
        <w:jc w:val="both"/>
        <w:rPr>
          <w:rFonts w:eastAsia="Calibri"/>
          <w:sz w:val="28"/>
          <w:szCs w:val="28"/>
          <w:lang w:eastAsia="en-US"/>
        </w:rPr>
      </w:pPr>
      <w:r>
        <w:rPr>
          <w:rFonts w:eastAsia="Calibri"/>
          <w:sz w:val="28"/>
          <w:szCs w:val="28"/>
          <w:lang w:eastAsia="en-US"/>
        </w:rPr>
        <w:t xml:space="preserve">     </w:t>
      </w:r>
      <w:r w:rsidRPr="005448C1">
        <w:rPr>
          <w:rFonts w:eastAsia="Calibri"/>
          <w:sz w:val="28"/>
          <w:szCs w:val="28"/>
          <w:lang w:eastAsia="en-US"/>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w:t>
      </w:r>
      <w:proofErr w:type="gramStart"/>
      <w:r w:rsidRPr="005448C1">
        <w:rPr>
          <w:rFonts w:eastAsia="Calibri"/>
          <w:sz w:val="28"/>
          <w:szCs w:val="28"/>
          <w:lang w:eastAsia="en-US"/>
        </w:rPr>
        <w:t>контроля за</w:t>
      </w:r>
      <w:proofErr w:type="gramEnd"/>
      <w:r w:rsidRPr="005448C1">
        <w:rPr>
          <w:rFonts w:eastAsia="Calibri"/>
          <w:sz w:val="28"/>
          <w:szCs w:val="28"/>
          <w:lang w:eastAsia="en-US"/>
        </w:rPr>
        <w:t xml:space="preserve"> полнотой и качеством ее предоставления, осуществляется соответственно на основании ежегодных планов работы и по конкретному обращению.</w:t>
      </w:r>
    </w:p>
    <w:p w:rsidR="00D137D0" w:rsidRPr="005448C1" w:rsidRDefault="00D137D0" w:rsidP="00D137D0">
      <w:pPr>
        <w:widowControl w:val="0"/>
        <w:tabs>
          <w:tab w:val="left" w:pos="426"/>
          <w:tab w:val="left" w:pos="567"/>
        </w:tabs>
        <w:jc w:val="both"/>
        <w:rPr>
          <w:spacing w:val="-4"/>
          <w:sz w:val="28"/>
          <w:szCs w:val="28"/>
        </w:rPr>
      </w:pPr>
      <w:r>
        <w:rPr>
          <w:spacing w:val="-4"/>
          <w:sz w:val="28"/>
          <w:szCs w:val="28"/>
        </w:rPr>
        <w:t xml:space="preserve">     </w:t>
      </w:r>
      <w:r w:rsidRPr="005448C1">
        <w:rPr>
          <w:spacing w:val="-4"/>
          <w:sz w:val="28"/>
          <w:szCs w:val="28"/>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D137D0" w:rsidRPr="005448C1" w:rsidRDefault="00D137D0" w:rsidP="00D137D0">
      <w:pPr>
        <w:widowControl w:val="0"/>
        <w:tabs>
          <w:tab w:val="left" w:pos="426"/>
          <w:tab w:val="left" w:pos="567"/>
        </w:tabs>
        <w:jc w:val="both"/>
        <w:rPr>
          <w:sz w:val="28"/>
          <w:szCs w:val="28"/>
        </w:rPr>
      </w:pPr>
      <w:r>
        <w:rPr>
          <w:sz w:val="28"/>
          <w:szCs w:val="28"/>
        </w:rPr>
        <w:t xml:space="preserve">     </w:t>
      </w:r>
      <w:r w:rsidRPr="005448C1">
        <w:rPr>
          <w:sz w:val="28"/>
          <w:szCs w:val="28"/>
        </w:rPr>
        <w:t xml:space="preserve">Для проведения проверки полноты и качества предоставления муниципальной услуги формируется комиссия, состав которой утверждается </w:t>
      </w:r>
      <w:r w:rsidRPr="007A509B">
        <w:rPr>
          <w:spacing w:val="-4"/>
          <w:sz w:val="28"/>
          <w:szCs w:val="28"/>
        </w:rPr>
        <w:t xml:space="preserve">главой </w:t>
      </w:r>
      <w:r w:rsidRPr="005448C1">
        <w:rPr>
          <w:sz w:val="28"/>
          <w:szCs w:val="28"/>
        </w:rPr>
        <w:t xml:space="preserve">Администрацию </w:t>
      </w:r>
      <w:proofErr w:type="spellStart"/>
      <w:r>
        <w:rPr>
          <w:sz w:val="28"/>
          <w:szCs w:val="28"/>
        </w:rPr>
        <w:t>Усть-Волчихинского</w:t>
      </w:r>
      <w:proofErr w:type="spellEnd"/>
      <w:r w:rsidRPr="005448C1">
        <w:rPr>
          <w:sz w:val="28"/>
          <w:szCs w:val="28"/>
        </w:rPr>
        <w:t xml:space="preserve"> сельсовета </w:t>
      </w:r>
      <w:proofErr w:type="spellStart"/>
      <w:r w:rsidRPr="005448C1">
        <w:rPr>
          <w:sz w:val="28"/>
          <w:szCs w:val="28"/>
        </w:rPr>
        <w:t>Волчихинского</w:t>
      </w:r>
      <w:proofErr w:type="spellEnd"/>
      <w:r w:rsidRPr="005448C1">
        <w:rPr>
          <w:sz w:val="28"/>
          <w:szCs w:val="28"/>
        </w:rPr>
        <w:t xml:space="preserve"> района Алтайского края</w:t>
      </w:r>
      <w:r w:rsidRPr="007A509B">
        <w:rPr>
          <w:spacing w:val="-4"/>
          <w:sz w:val="28"/>
          <w:szCs w:val="28"/>
        </w:rPr>
        <w:t>.</w:t>
      </w:r>
    </w:p>
    <w:p w:rsidR="00D137D0" w:rsidRPr="005448C1" w:rsidRDefault="00D137D0" w:rsidP="00D137D0">
      <w:pPr>
        <w:widowControl w:val="0"/>
        <w:tabs>
          <w:tab w:val="left" w:pos="426"/>
          <w:tab w:val="left" w:pos="567"/>
        </w:tabs>
        <w:jc w:val="both"/>
        <w:rPr>
          <w:sz w:val="28"/>
          <w:szCs w:val="28"/>
        </w:rPr>
      </w:pPr>
      <w:r>
        <w:rPr>
          <w:spacing w:val="-2"/>
          <w:sz w:val="28"/>
          <w:szCs w:val="28"/>
        </w:rPr>
        <w:t xml:space="preserve">     </w:t>
      </w:r>
      <w:r w:rsidRPr="005448C1">
        <w:rPr>
          <w:spacing w:val="-2"/>
          <w:sz w:val="28"/>
          <w:szCs w:val="28"/>
        </w:rPr>
        <w:t>Результаты деятельности комиссии оформляются в виде Акта</w:t>
      </w:r>
      <w:r w:rsidRPr="005448C1">
        <w:rPr>
          <w:sz w:val="28"/>
          <w:szCs w:val="28"/>
        </w:rPr>
        <w:t xml:space="preserve"> проверки полноты и качества предоставления муниципальной услуги (далее – «Акт»)</w:t>
      </w:r>
      <w:r w:rsidRPr="005448C1">
        <w:rPr>
          <w:spacing w:val="-2"/>
          <w:sz w:val="28"/>
          <w:szCs w:val="28"/>
        </w:rPr>
        <w:t xml:space="preserve">, в котором отмечаются выявленные недостатки и предложения по их устранению. </w:t>
      </w:r>
      <w:r w:rsidRPr="005448C1">
        <w:rPr>
          <w:sz w:val="28"/>
          <w:szCs w:val="28"/>
        </w:rPr>
        <w:t>Акт подписывается членами комиссии.</w:t>
      </w:r>
    </w:p>
    <w:p w:rsidR="00D137D0" w:rsidRPr="005448C1" w:rsidRDefault="00D137D0" w:rsidP="00D137D0">
      <w:pPr>
        <w:tabs>
          <w:tab w:val="left" w:pos="567"/>
        </w:tabs>
        <w:autoSpaceDE w:val="0"/>
        <w:autoSpaceDN w:val="0"/>
        <w:adjustRightInd w:val="0"/>
        <w:jc w:val="both"/>
        <w:outlineLvl w:val="1"/>
        <w:rPr>
          <w:rFonts w:eastAsia="Calibri"/>
          <w:sz w:val="28"/>
          <w:szCs w:val="28"/>
          <w:lang w:eastAsia="en-US"/>
        </w:rPr>
      </w:pPr>
      <w:r>
        <w:rPr>
          <w:rFonts w:eastAsia="Calibri"/>
          <w:sz w:val="28"/>
          <w:szCs w:val="28"/>
          <w:lang w:eastAsia="en-US"/>
        </w:rPr>
        <w:t xml:space="preserve">     </w:t>
      </w:r>
      <w:r w:rsidRPr="005448C1">
        <w:rPr>
          <w:rFonts w:eastAsia="Calibri"/>
          <w:sz w:val="28"/>
          <w:szCs w:val="28"/>
          <w:lang w:eastAsia="en-US"/>
        </w:rPr>
        <w:t>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D137D0" w:rsidRPr="005448C1" w:rsidRDefault="00D137D0" w:rsidP="00D137D0">
      <w:pPr>
        <w:widowControl w:val="0"/>
        <w:tabs>
          <w:tab w:val="left" w:pos="567"/>
        </w:tabs>
        <w:jc w:val="both"/>
        <w:rPr>
          <w:sz w:val="28"/>
          <w:szCs w:val="28"/>
        </w:rPr>
      </w:pPr>
      <w:r>
        <w:rPr>
          <w:sz w:val="28"/>
          <w:szCs w:val="28"/>
        </w:rPr>
        <w:t xml:space="preserve">     </w:t>
      </w:r>
      <w:r w:rsidRPr="005448C1">
        <w:rPr>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D137D0" w:rsidRPr="005448C1" w:rsidRDefault="00D137D0" w:rsidP="00D137D0">
      <w:pPr>
        <w:widowControl w:val="0"/>
        <w:tabs>
          <w:tab w:val="left" w:pos="567"/>
        </w:tabs>
        <w:jc w:val="both"/>
        <w:rPr>
          <w:sz w:val="28"/>
          <w:szCs w:val="28"/>
        </w:rPr>
      </w:pPr>
      <w:r>
        <w:rPr>
          <w:sz w:val="28"/>
          <w:szCs w:val="28"/>
        </w:rPr>
        <w:t xml:space="preserve">     </w:t>
      </w:r>
      <w:r w:rsidRPr="005448C1">
        <w:rPr>
          <w:sz w:val="28"/>
          <w:szCs w:val="28"/>
        </w:rPr>
        <w:t xml:space="preserve">Персональная ответственность </w:t>
      </w:r>
      <w:r w:rsidRPr="005448C1">
        <w:rPr>
          <w:rFonts w:eastAsia="Calibri"/>
          <w:sz w:val="28"/>
          <w:szCs w:val="28"/>
          <w:lang w:eastAsia="en-US"/>
        </w:rPr>
        <w:t xml:space="preserve">должностных лиц </w:t>
      </w:r>
      <w:r w:rsidRPr="005448C1">
        <w:rPr>
          <w:sz w:val="28"/>
          <w:szCs w:val="28"/>
        </w:rPr>
        <w:t>Администраци</w:t>
      </w:r>
      <w:r>
        <w:rPr>
          <w:sz w:val="28"/>
          <w:szCs w:val="28"/>
        </w:rPr>
        <w:t>и</w:t>
      </w:r>
      <w:r w:rsidRPr="005448C1">
        <w:rPr>
          <w:sz w:val="28"/>
          <w:szCs w:val="28"/>
        </w:rPr>
        <w:t xml:space="preserve"> </w:t>
      </w:r>
      <w:proofErr w:type="spellStart"/>
      <w:r>
        <w:rPr>
          <w:sz w:val="28"/>
          <w:szCs w:val="28"/>
        </w:rPr>
        <w:t>Усть-Волчихинского</w:t>
      </w:r>
      <w:proofErr w:type="spellEnd"/>
      <w:r w:rsidRPr="005448C1">
        <w:rPr>
          <w:sz w:val="28"/>
          <w:szCs w:val="28"/>
        </w:rPr>
        <w:t xml:space="preserve"> сельсовета </w:t>
      </w:r>
      <w:proofErr w:type="spellStart"/>
      <w:r w:rsidRPr="005448C1">
        <w:rPr>
          <w:sz w:val="28"/>
          <w:szCs w:val="28"/>
        </w:rPr>
        <w:t>Волчихинского</w:t>
      </w:r>
      <w:proofErr w:type="spellEnd"/>
      <w:r w:rsidRPr="005448C1">
        <w:rPr>
          <w:sz w:val="28"/>
          <w:szCs w:val="28"/>
        </w:rPr>
        <w:t xml:space="preserve"> района Алтайского края</w:t>
      </w:r>
      <w:r w:rsidRPr="005448C1">
        <w:rPr>
          <w:rFonts w:eastAsia="Calibri"/>
          <w:sz w:val="28"/>
          <w:szCs w:val="28"/>
          <w:lang w:eastAsia="en-US"/>
        </w:rPr>
        <w:t xml:space="preserve"> </w:t>
      </w:r>
      <w:r w:rsidRPr="005448C1">
        <w:rPr>
          <w:sz w:val="28"/>
          <w:szCs w:val="28"/>
        </w:rPr>
        <w:t>закрепляется в их должностных инструкциях в соответствии с требованиями законодательства Российской Федерации.</w:t>
      </w:r>
    </w:p>
    <w:p w:rsidR="00D137D0" w:rsidRPr="007A509B" w:rsidRDefault="00D137D0" w:rsidP="00D137D0">
      <w:pPr>
        <w:widowControl w:val="0"/>
        <w:tabs>
          <w:tab w:val="left" w:pos="567"/>
        </w:tabs>
        <w:jc w:val="both"/>
        <w:rPr>
          <w:sz w:val="28"/>
          <w:szCs w:val="28"/>
        </w:rPr>
      </w:pPr>
    </w:p>
    <w:p w:rsidR="00D137D0" w:rsidRPr="007A509B" w:rsidRDefault="00D137D0" w:rsidP="00D137D0">
      <w:pPr>
        <w:widowControl w:val="0"/>
        <w:spacing w:line="240" w:lineRule="exact"/>
        <w:jc w:val="center"/>
        <w:rPr>
          <w:sz w:val="28"/>
          <w:szCs w:val="28"/>
        </w:rPr>
      </w:pPr>
      <w:r w:rsidRPr="007A509B">
        <w:rPr>
          <w:sz w:val="28"/>
          <w:szCs w:val="28"/>
          <w:lang w:val="en-US"/>
        </w:rPr>
        <w:t>V</w:t>
      </w:r>
      <w:r w:rsidRPr="007A509B">
        <w:rPr>
          <w:sz w:val="28"/>
          <w:szCs w:val="28"/>
        </w:rPr>
        <w:t>.</w:t>
      </w:r>
      <w:r>
        <w:rPr>
          <w:sz w:val="28"/>
          <w:szCs w:val="28"/>
        </w:rPr>
        <w:t xml:space="preserve"> </w:t>
      </w:r>
      <w:r w:rsidRPr="007A509B">
        <w:rPr>
          <w:sz w:val="28"/>
          <w:szCs w:val="28"/>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sidRPr="007A509B">
        <w:rPr>
          <w:rStyle w:val="af4"/>
          <w:sz w:val="28"/>
          <w:szCs w:val="28"/>
        </w:rPr>
        <w:footnoteReference w:id="6"/>
      </w:r>
      <w:r w:rsidRPr="007A509B">
        <w:rPr>
          <w:sz w:val="28"/>
          <w:szCs w:val="28"/>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D137D0" w:rsidRPr="007A509B" w:rsidRDefault="00D137D0" w:rsidP="00D137D0">
      <w:pPr>
        <w:widowControl w:val="0"/>
        <w:ind w:right="79"/>
        <w:jc w:val="center"/>
        <w:rPr>
          <w:sz w:val="28"/>
          <w:szCs w:val="28"/>
        </w:rPr>
      </w:pPr>
    </w:p>
    <w:p w:rsidR="00D137D0" w:rsidRPr="007A509B" w:rsidRDefault="00D137D0" w:rsidP="00D137D0">
      <w:pPr>
        <w:autoSpaceDE w:val="0"/>
        <w:autoSpaceDN w:val="0"/>
        <w:adjustRightInd w:val="0"/>
        <w:jc w:val="both"/>
        <w:outlineLvl w:val="1"/>
        <w:rPr>
          <w:sz w:val="28"/>
          <w:szCs w:val="28"/>
        </w:rPr>
      </w:pPr>
      <w:r>
        <w:rPr>
          <w:sz w:val="28"/>
          <w:szCs w:val="28"/>
          <w:lang w:eastAsia="en-US"/>
        </w:rPr>
        <w:t xml:space="preserve">     </w:t>
      </w:r>
      <w:r w:rsidRPr="007A509B">
        <w:rPr>
          <w:sz w:val="28"/>
          <w:szCs w:val="28"/>
          <w:lang w:eastAsia="en-US"/>
        </w:rPr>
        <w:t xml:space="preserve">5.1. </w:t>
      </w:r>
      <w:r w:rsidRPr="007A509B">
        <w:rPr>
          <w:sz w:val="28"/>
          <w:szCs w:val="28"/>
        </w:rPr>
        <w:t xml:space="preserve">Заявители имеют право на досудебное (внесудебное) обжалование решений и действий (бездействия) </w:t>
      </w:r>
      <w:r w:rsidRPr="005448C1">
        <w:rPr>
          <w:sz w:val="28"/>
          <w:szCs w:val="28"/>
        </w:rPr>
        <w:t>Администраци</w:t>
      </w:r>
      <w:r>
        <w:rPr>
          <w:sz w:val="28"/>
          <w:szCs w:val="28"/>
        </w:rPr>
        <w:t>и</w:t>
      </w:r>
      <w:r w:rsidRPr="005448C1">
        <w:rPr>
          <w:sz w:val="28"/>
          <w:szCs w:val="28"/>
        </w:rPr>
        <w:t xml:space="preserve"> </w:t>
      </w:r>
      <w:proofErr w:type="spellStart"/>
      <w:r>
        <w:rPr>
          <w:sz w:val="28"/>
          <w:szCs w:val="28"/>
        </w:rPr>
        <w:t>Усть-Волчихинского</w:t>
      </w:r>
      <w:proofErr w:type="spellEnd"/>
      <w:r w:rsidRPr="005448C1">
        <w:rPr>
          <w:sz w:val="28"/>
          <w:szCs w:val="28"/>
        </w:rPr>
        <w:t xml:space="preserve"> сельсовета </w:t>
      </w:r>
      <w:proofErr w:type="spellStart"/>
      <w:r w:rsidRPr="005448C1">
        <w:rPr>
          <w:sz w:val="28"/>
          <w:szCs w:val="28"/>
        </w:rPr>
        <w:t>Волчихинского</w:t>
      </w:r>
      <w:proofErr w:type="spellEnd"/>
      <w:r w:rsidRPr="005448C1">
        <w:rPr>
          <w:sz w:val="28"/>
          <w:szCs w:val="28"/>
        </w:rPr>
        <w:t xml:space="preserve"> района Алтайского края</w:t>
      </w:r>
      <w:r w:rsidRPr="007A509B">
        <w:rPr>
          <w:sz w:val="28"/>
          <w:szCs w:val="28"/>
        </w:rPr>
        <w:t xml:space="preserve">, должностных лиц </w:t>
      </w:r>
      <w:r w:rsidRPr="005448C1">
        <w:rPr>
          <w:sz w:val="28"/>
          <w:szCs w:val="28"/>
        </w:rPr>
        <w:t>Администраци</w:t>
      </w:r>
      <w:r>
        <w:rPr>
          <w:sz w:val="28"/>
          <w:szCs w:val="28"/>
        </w:rPr>
        <w:t>и</w:t>
      </w:r>
      <w:r w:rsidRPr="005448C1">
        <w:rPr>
          <w:sz w:val="28"/>
          <w:szCs w:val="28"/>
        </w:rPr>
        <w:t xml:space="preserve"> </w:t>
      </w:r>
      <w:proofErr w:type="spellStart"/>
      <w:r>
        <w:rPr>
          <w:sz w:val="28"/>
          <w:szCs w:val="28"/>
        </w:rPr>
        <w:t>Усть-Волчихинского</w:t>
      </w:r>
      <w:proofErr w:type="spellEnd"/>
      <w:r w:rsidRPr="005448C1">
        <w:rPr>
          <w:sz w:val="28"/>
          <w:szCs w:val="28"/>
        </w:rPr>
        <w:t xml:space="preserve"> сельсовета </w:t>
      </w:r>
      <w:proofErr w:type="spellStart"/>
      <w:r w:rsidRPr="005448C1">
        <w:rPr>
          <w:sz w:val="28"/>
          <w:szCs w:val="28"/>
        </w:rPr>
        <w:t>Волчихинского</w:t>
      </w:r>
      <w:proofErr w:type="spellEnd"/>
      <w:r w:rsidRPr="005448C1">
        <w:rPr>
          <w:sz w:val="28"/>
          <w:szCs w:val="28"/>
        </w:rPr>
        <w:t xml:space="preserve"> района Алтайского края</w:t>
      </w:r>
      <w:r w:rsidRPr="007A509B">
        <w:rPr>
          <w:sz w:val="28"/>
          <w:szCs w:val="28"/>
        </w:rPr>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D137D0" w:rsidRPr="007A509B" w:rsidRDefault="00D137D0" w:rsidP="00D137D0">
      <w:pPr>
        <w:autoSpaceDE w:val="0"/>
        <w:autoSpaceDN w:val="0"/>
        <w:adjustRightInd w:val="0"/>
        <w:jc w:val="both"/>
        <w:outlineLvl w:val="1"/>
        <w:rPr>
          <w:sz w:val="28"/>
          <w:szCs w:val="28"/>
        </w:rPr>
      </w:pPr>
      <w:r>
        <w:rPr>
          <w:sz w:val="28"/>
          <w:szCs w:val="28"/>
        </w:rPr>
        <w:t xml:space="preserve">     </w:t>
      </w:r>
      <w:r w:rsidRPr="007A509B">
        <w:rPr>
          <w:sz w:val="28"/>
          <w:szCs w:val="28"/>
        </w:rPr>
        <w:t>Заявители имеют право на досудебное (внесудебное) обжалование решений и действий (бездействия) МФЦ, работника МФЦ при предоставлении ими муниципальной услуги в случаях, предусмотренных в пунктах 1, 3, 4, 6, 8 пунк</w:t>
      </w:r>
      <w:r>
        <w:rPr>
          <w:sz w:val="28"/>
          <w:szCs w:val="28"/>
        </w:rPr>
        <w:t xml:space="preserve">та </w:t>
      </w:r>
      <w:r w:rsidRPr="007A509B">
        <w:rPr>
          <w:sz w:val="28"/>
          <w:szCs w:val="28"/>
        </w:rPr>
        <w:t>5.2 Административного регламента.</w:t>
      </w:r>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r w:rsidRPr="007A509B">
        <w:rPr>
          <w:sz w:val="28"/>
          <w:szCs w:val="28"/>
          <w:lang w:eastAsia="en-US"/>
        </w:rPr>
        <w:t>5.2. Заявитель может обратиться с жалобой, в том числе в следующих случаях:</w:t>
      </w:r>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r w:rsidRPr="007A509B">
        <w:rPr>
          <w:sz w:val="28"/>
          <w:szCs w:val="28"/>
          <w:lang w:eastAsia="en-US"/>
        </w:rPr>
        <w:t>1) нарушение срока регистрации запроса заявителя о предоставлении муниципальной услуги;</w:t>
      </w:r>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r w:rsidRPr="007A509B">
        <w:rPr>
          <w:sz w:val="28"/>
          <w:szCs w:val="28"/>
          <w:lang w:eastAsia="en-US"/>
        </w:rPr>
        <w:t>2) нарушение срока предоставления муниципальной услуги;</w:t>
      </w:r>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r w:rsidRPr="007A509B">
        <w:rPr>
          <w:sz w:val="28"/>
          <w:szCs w:val="28"/>
          <w:lang w:eastAsia="en-US"/>
        </w:rPr>
        <w:t xml:space="preserve">3) требование у заявителя документов </w:t>
      </w:r>
      <w:r w:rsidRPr="007A509B">
        <w:rPr>
          <w:rFonts w:eastAsia="Calibri"/>
          <w:sz w:val="28"/>
          <w:szCs w:val="28"/>
        </w:rPr>
        <w:t xml:space="preserve">или информации либо осуществления действий, представление или осуществление которых не предусмотрено </w:t>
      </w:r>
      <w:r w:rsidRPr="007A509B">
        <w:rPr>
          <w:sz w:val="28"/>
          <w:szCs w:val="28"/>
          <w:lang w:eastAsia="en-US"/>
        </w:rPr>
        <w:t>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r w:rsidRPr="007A509B">
        <w:rPr>
          <w:sz w:val="28"/>
          <w:szCs w:val="28"/>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proofErr w:type="gramStart"/>
      <w:r w:rsidRPr="007A509B">
        <w:rPr>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r w:rsidRPr="007A509B">
        <w:rPr>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proofErr w:type="gramStart"/>
      <w:r w:rsidRPr="007A509B">
        <w:rPr>
          <w:sz w:val="28"/>
          <w:szCs w:val="28"/>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r w:rsidRPr="007A509B">
        <w:rPr>
          <w:sz w:val="28"/>
          <w:szCs w:val="28"/>
          <w:lang w:eastAsia="en-US"/>
        </w:rPr>
        <w:t>8) нарушение срока или порядка выдачи документов по результатам предоставления муниципальной услуги;</w:t>
      </w:r>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proofErr w:type="gramStart"/>
      <w:r w:rsidRPr="007A509B">
        <w:rPr>
          <w:sz w:val="28"/>
          <w:szCs w:val="28"/>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D137D0" w:rsidRPr="007A509B" w:rsidRDefault="00D137D0" w:rsidP="00D137D0">
      <w:pPr>
        <w:autoSpaceDE w:val="0"/>
        <w:autoSpaceDN w:val="0"/>
        <w:adjustRightInd w:val="0"/>
        <w:jc w:val="both"/>
        <w:rPr>
          <w:rFonts w:eastAsia="Calibri"/>
          <w:sz w:val="28"/>
          <w:szCs w:val="28"/>
        </w:rPr>
      </w:pPr>
      <w:r>
        <w:rPr>
          <w:rFonts w:eastAsia="Calibri"/>
          <w:sz w:val="28"/>
          <w:szCs w:val="28"/>
        </w:rPr>
        <w:t xml:space="preserve">     </w:t>
      </w:r>
      <w:proofErr w:type="gramStart"/>
      <w:r w:rsidRPr="007A509B">
        <w:rPr>
          <w:rFonts w:eastAsia="Calibri"/>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3" w:history="1">
        <w:r w:rsidRPr="007A509B">
          <w:rPr>
            <w:rFonts w:eastAsia="Calibri"/>
            <w:sz w:val="28"/>
            <w:szCs w:val="28"/>
          </w:rPr>
          <w:t>пунктом 4 части 1 статьи 7</w:t>
        </w:r>
      </w:hyperlink>
      <w:r w:rsidRPr="007A509B">
        <w:rPr>
          <w:rFonts w:eastAsia="Calibri"/>
          <w:sz w:val="28"/>
          <w:szCs w:val="28"/>
        </w:rPr>
        <w:t xml:space="preserve"> Федерального закона 27.07.2010 № 210-ФЗ «Об организации предоставления государственных и муниципальных услуг».</w:t>
      </w:r>
      <w:proofErr w:type="gramEnd"/>
      <w:r w:rsidRPr="007A509B">
        <w:rPr>
          <w:rFonts w:eastAsia="Calibri"/>
          <w:sz w:val="28"/>
          <w:szCs w:val="28"/>
        </w:rPr>
        <w:t xml:space="preserve"> </w:t>
      </w:r>
      <w:proofErr w:type="gramStart"/>
      <w:r w:rsidRPr="007A509B">
        <w:rPr>
          <w:rFonts w:eastAsia="Calibri"/>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4" w:history="1">
        <w:r w:rsidRPr="007A509B">
          <w:rPr>
            <w:rFonts w:eastAsia="Calibri"/>
            <w:sz w:val="28"/>
            <w:szCs w:val="28"/>
          </w:rPr>
          <w:t>частью 1.3 статьи 16</w:t>
        </w:r>
      </w:hyperlink>
      <w:r w:rsidRPr="007A509B">
        <w:rPr>
          <w:rFonts w:eastAsia="Calibri"/>
          <w:sz w:val="28"/>
          <w:szCs w:val="28"/>
        </w:rPr>
        <w:t xml:space="preserve"> Федерального закона 27.07.2010 № 210-ФЗ «Об организации предоставления государственных и муниципальных услуг».</w:t>
      </w:r>
      <w:proofErr w:type="gramEnd"/>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r w:rsidRPr="007A509B">
        <w:rPr>
          <w:sz w:val="28"/>
          <w:szCs w:val="28"/>
          <w:lang w:eastAsia="en-US"/>
        </w:rPr>
        <w:t>5.3. Общие требования к порядку подачи и рассмотрения жалобы.</w:t>
      </w:r>
    </w:p>
    <w:p w:rsidR="00D137D0" w:rsidRPr="007A509B" w:rsidRDefault="00D137D0" w:rsidP="00D137D0">
      <w:pPr>
        <w:autoSpaceDE w:val="0"/>
        <w:autoSpaceDN w:val="0"/>
        <w:adjustRightInd w:val="0"/>
        <w:jc w:val="both"/>
        <w:outlineLvl w:val="1"/>
        <w:rPr>
          <w:sz w:val="28"/>
          <w:szCs w:val="28"/>
        </w:rPr>
      </w:pPr>
      <w:r>
        <w:rPr>
          <w:sz w:val="28"/>
          <w:szCs w:val="28"/>
          <w:lang w:eastAsia="en-US"/>
        </w:rPr>
        <w:t xml:space="preserve">     </w:t>
      </w:r>
      <w:r w:rsidRPr="007A509B">
        <w:rPr>
          <w:sz w:val="28"/>
          <w:szCs w:val="28"/>
          <w:lang w:eastAsia="en-US"/>
        </w:rPr>
        <w:t xml:space="preserve">5.3.1. </w:t>
      </w:r>
      <w:r w:rsidRPr="007A509B">
        <w:rPr>
          <w:sz w:val="28"/>
          <w:szCs w:val="28"/>
        </w:rPr>
        <w:t xml:space="preserve">Жалоба подается заявителем в письменной форме на бумажном носителе, в электронной форме в орган местного самоуправления, </w:t>
      </w:r>
      <w:r w:rsidRPr="007A509B">
        <w:rPr>
          <w:rFonts w:eastAsia="Calibri"/>
          <w:sz w:val="28"/>
          <w:szCs w:val="28"/>
        </w:rPr>
        <w:t>МФЦ</w:t>
      </w:r>
      <w:r w:rsidRPr="007A509B">
        <w:rPr>
          <w:sz w:val="28"/>
          <w:szCs w:val="28"/>
        </w:rPr>
        <w:t xml:space="preserve"> либо в соответствующий орган государственной власти публично-правового образования, являющийся учредителем </w:t>
      </w:r>
      <w:r w:rsidRPr="007A509B">
        <w:rPr>
          <w:rFonts w:eastAsia="Calibri"/>
          <w:sz w:val="28"/>
          <w:szCs w:val="28"/>
        </w:rPr>
        <w:t>МФЦ</w:t>
      </w:r>
      <w:r w:rsidRPr="007A509B">
        <w:rPr>
          <w:sz w:val="28"/>
          <w:szCs w:val="28"/>
        </w:rPr>
        <w:t xml:space="preserve"> (далее – учредитель </w:t>
      </w:r>
      <w:r w:rsidRPr="007A509B">
        <w:rPr>
          <w:rFonts w:eastAsia="Calibri"/>
          <w:sz w:val="28"/>
          <w:szCs w:val="28"/>
        </w:rPr>
        <w:t>МФЦ</w:t>
      </w:r>
      <w:r w:rsidRPr="007A509B">
        <w:rPr>
          <w:sz w:val="28"/>
          <w:szCs w:val="28"/>
        </w:rPr>
        <w:t xml:space="preserve">). </w:t>
      </w:r>
    </w:p>
    <w:p w:rsidR="00D137D0" w:rsidRPr="007A509B" w:rsidRDefault="00D137D0" w:rsidP="00D137D0">
      <w:pPr>
        <w:autoSpaceDE w:val="0"/>
        <w:autoSpaceDN w:val="0"/>
        <w:adjustRightInd w:val="0"/>
        <w:jc w:val="both"/>
        <w:outlineLvl w:val="1"/>
        <w:rPr>
          <w:sz w:val="28"/>
          <w:szCs w:val="28"/>
        </w:rPr>
      </w:pPr>
      <w:r>
        <w:rPr>
          <w:sz w:val="28"/>
          <w:szCs w:val="28"/>
        </w:rPr>
        <w:t xml:space="preserve">     </w:t>
      </w:r>
      <w:r w:rsidRPr="007A509B">
        <w:rPr>
          <w:sz w:val="28"/>
          <w:szCs w:val="28"/>
        </w:rPr>
        <w:t xml:space="preserve">Жалоба на действия (бездействие) и решения руководителя органа местного самоуправления направляется </w:t>
      </w:r>
      <w:r w:rsidRPr="001451F3">
        <w:rPr>
          <w:sz w:val="28"/>
          <w:szCs w:val="28"/>
        </w:rPr>
        <w:t xml:space="preserve">главе </w:t>
      </w:r>
      <w:r w:rsidRPr="005448C1">
        <w:rPr>
          <w:sz w:val="28"/>
          <w:szCs w:val="28"/>
        </w:rPr>
        <w:t>Администраци</w:t>
      </w:r>
      <w:r>
        <w:rPr>
          <w:sz w:val="28"/>
          <w:szCs w:val="28"/>
        </w:rPr>
        <w:t>и</w:t>
      </w:r>
      <w:r w:rsidRPr="005448C1">
        <w:rPr>
          <w:sz w:val="28"/>
          <w:szCs w:val="28"/>
        </w:rPr>
        <w:t xml:space="preserve"> </w:t>
      </w:r>
      <w:proofErr w:type="spellStart"/>
      <w:r>
        <w:rPr>
          <w:sz w:val="28"/>
          <w:szCs w:val="28"/>
        </w:rPr>
        <w:t>Усть-Волчихинского</w:t>
      </w:r>
      <w:proofErr w:type="spellEnd"/>
      <w:r w:rsidRPr="005448C1">
        <w:rPr>
          <w:sz w:val="28"/>
          <w:szCs w:val="28"/>
        </w:rPr>
        <w:t xml:space="preserve"> сельсовета </w:t>
      </w:r>
      <w:proofErr w:type="spellStart"/>
      <w:r w:rsidRPr="005448C1">
        <w:rPr>
          <w:sz w:val="28"/>
          <w:szCs w:val="28"/>
        </w:rPr>
        <w:t>Волчихинского</w:t>
      </w:r>
      <w:proofErr w:type="spellEnd"/>
      <w:r w:rsidRPr="005448C1">
        <w:rPr>
          <w:sz w:val="28"/>
          <w:szCs w:val="28"/>
        </w:rPr>
        <w:t xml:space="preserve"> района Алтайского края</w:t>
      </w:r>
      <w:r w:rsidRPr="007A509B">
        <w:rPr>
          <w:sz w:val="28"/>
          <w:szCs w:val="28"/>
        </w:rPr>
        <w:t>.</w:t>
      </w:r>
    </w:p>
    <w:p w:rsidR="00D137D0" w:rsidRPr="007A509B" w:rsidRDefault="00D137D0" w:rsidP="00D137D0">
      <w:pPr>
        <w:autoSpaceDE w:val="0"/>
        <w:autoSpaceDN w:val="0"/>
        <w:adjustRightInd w:val="0"/>
        <w:jc w:val="both"/>
        <w:outlineLvl w:val="1"/>
        <w:rPr>
          <w:sz w:val="28"/>
          <w:szCs w:val="28"/>
        </w:rPr>
      </w:pPr>
      <w:r>
        <w:rPr>
          <w:sz w:val="28"/>
          <w:szCs w:val="28"/>
        </w:rPr>
        <w:t xml:space="preserve">      </w:t>
      </w:r>
      <w:r w:rsidRPr="007A509B">
        <w:rPr>
          <w:sz w:val="28"/>
          <w:szCs w:val="28"/>
        </w:rPr>
        <w:t>Жалоба на действия (бездействие) и решения должностного лица органа местного самоуправления, муниципального служащего органа местного самоуправления подается руководителю органа местного самоуправления.</w:t>
      </w:r>
    </w:p>
    <w:p w:rsidR="00D137D0" w:rsidRPr="007A509B" w:rsidRDefault="00D137D0" w:rsidP="00D137D0">
      <w:pPr>
        <w:autoSpaceDE w:val="0"/>
        <w:autoSpaceDN w:val="0"/>
        <w:adjustRightInd w:val="0"/>
        <w:jc w:val="both"/>
        <w:outlineLvl w:val="1"/>
        <w:rPr>
          <w:sz w:val="28"/>
          <w:szCs w:val="28"/>
        </w:rPr>
      </w:pPr>
      <w:r>
        <w:rPr>
          <w:sz w:val="28"/>
          <w:szCs w:val="28"/>
        </w:rPr>
        <w:t xml:space="preserve">     </w:t>
      </w:r>
      <w:r w:rsidRPr="007A509B">
        <w:rPr>
          <w:sz w:val="28"/>
          <w:szCs w:val="28"/>
        </w:rPr>
        <w:t xml:space="preserve">Жалобы на решения и действия (бездействие) работника </w:t>
      </w:r>
      <w:r w:rsidRPr="007A509B">
        <w:rPr>
          <w:rFonts w:eastAsia="Calibri"/>
          <w:sz w:val="28"/>
          <w:szCs w:val="28"/>
        </w:rPr>
        <w:t>МФЦ</w:t>
      </w:r>
      <w:r w:rsidRPr="007A509B">
        <w:rPr>
          <w:sz w:val="28"/>
          <w:szCs w:val="28"/>
        </w:rPr>
        <w:t xml:space="preserve"> подаются руководителю этого Многофункционального центра. Жалобы на решения и действия (бездействие) </w:t>
      </w:r>
      <w:r w:rsidRPr="007A509B">
        <w:rPr>
          <w:rFonts w:eastAsia="Calibri"/>
          <w:sz w:val="28"/>
          <w:szCs w:val="28"/>
        </w:rPr>
        <w:t>МФЦ</w:t>
      </w:r>
      <w:r w:rsidRPr="007A509B">
        <w:rPr>
          <w:sz w:val="28"/>
          <w:szCs w:val="28"/>
        </w:rPr>
        <w:t xml:space="preserve"> подаются учредителю </w:t>
      </w:r>
      <w:r w:rsidRPr="007A509B">
        <w:rPr>
          <w:rFonts w:eastAsia="Calibri"/>
          <w:sz w:val="28"/>
          <w:szCs w:val="28"/>
        </w:rPr>
        <w:t>МФЦ</w:t>
      </w:r>
      <w:r w:rsidRPr="007A509B">
        <w:rPr>
          <w:sz w:val="28"/>
          <w:szCs w:val="28"/>
        </w:rPr>
        <w:t xml:space="preserve"> или должностному лицу, уполномоченному нормативным правовым актом Алтайского края.</w:t>
      </w:r>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r w:rsidRPr="001451F3">
        <w:rPr>
          <w:sz w:val="28"/>
          <w:szCs w:val="28"/>
          <w:lang w:eastAsia="en-US"/>
        </w:rPr>
        <w:t>5.3.2.</w:t>
      </w:r>
      <w:r w:rsidRPr="007A509B">
        <w:rPr>
          <w:sz w:val="28"/>
          <w:szCs w:val="28"/>
          <w:lang w:eastAsia="en-US"/>
        </w:rPr>
        <w:t xml:space="preserve"> </w:t>
      </w:r>
      <w:proofErr w:type="gramStart"/>
      <w:r w:rsidRPr="007A509B">
        <w:rPr>
          <w:sz w:val="28"/>
          <w:szCs w:val="28"/>
          <w:lang w:eastAsia="en-US"/>
        </w:rPr>
        <w:t xml:space="preserve">Жалоба может быть направлена по почте, через </w:t>
      </w:r>
      <w:r w:rsidRPr="007A509B">
        <w:rPr>
          <w:rFonts w:eastAsia="Calibri"/>
          <w:sz w:val="28"/>
          <w:szCs w:val="28"/>
        </w:rPr>
        <w:t>МФЦ</w:t>
      </w:r>
      <w:r w:rsidRPr="007A509B">
        <w:rPr>
          <w:sz w:val="28"/>
          <w:szCs w:val="28"/>
          <w:lang w:eastAsia="en-US"/>
        </w:rPr>
        <w:t xml:space="preserve">, официальный сайт </w:t>
      </w:r>
      <w:r w:rsidRPr="005448C1">
        <w:rPr>
          <w:sz w:val="28"/>
          <w:szCs w:val="28"/>
        </w:rPr>
        <w:t>Администраци</w:t>
      </w:r>
      <w:r>
        <w:rPr>
          <w:sz w:val="28"/>
          <w:szCs w:val="28"/>
        </w:rPr>
        <w:t>и</w:t>
      </w:r>
      <w:r w:rsidRPr="005448C1">
        <w:rPr>
          <w:sz w:val="28"/>
          <w:szCs w:val="28"/>
        </w:rPr>
        <w:t xml:space="preserve"> </w:t>
      </w:r>
      <w:proofErr w:type="spellStart"/>
      <w:r>
        <w:rPr>
          <w:sz w:val="28"/>
          <w:szCs w:val="28"/>
        </w:rPr>
        <w:t>Усть-Волчихинского</w:t>
      </w:r>
      <w:proofErr w:type="spellEnd"/>
      <w:r w:rsidRPr="005448C1">
        <w:rPr>
          <w:sz w:val="28"/>
          <w:szCs w:val="28"/>
        </w:rPr>
        <w:t xml:space="preserve"> сельсовета </w:t>
      </w:r>
      <w:proofErr w:type="spellStart"/>
      <w:r w:rsidRPr="005448C1">
        <w:rPr>
          <w:sz w:val="28"/>
          <w:szCs w:val="28"/>
        </w:rPr>
        <w:t>Волчихинского</w:t>
      </w:r>
      <w:proofErr w:type="spellEnd"/>
      <w:r w:rsidRPr="005448C1">
        <w:rPr>
          <w:sz w:val="28"/>
          <w:szCs w:val="28"/>
        </w:rPr>
        <w:t xml:space="preserve"> района Алтайского края</w:t>
      </w:r>
      <w:r w:rsidRPr="007A509B">
        <w:rPr>
          <w:sz w:val="28"/>
          <w:szCs w:val="28"/>
          <w:lang w:eastAsia="en-US"/>
        </w:rPr>
        <w:t>, Единый портал государственных и муниципальных услуг (функций)</w:t>
      </w:r>
      <w:r w:rsidRPr="007A509B">
        <w:rPr>
          <w:sz w:val="28"/>
          <w:szCs w:val="28"/>
        </w:rPr>
        <w:t xml:space="preserve"> </w:t>
      </w:r>
      <w:r w:rsidRPr="007A509B">
        <w:rPr>
          <w:sz w:val="28"/>
          <w:szCs w:val="28"/>
          <w:lang w:eastAsia="en-US"/>
        </w:rPr>
        <w:t>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w:t>
      </w:r>
      <w:proofErr w:type="gramEnd"/>
      <w:r w:rsidRPr="007A509B">
        <w:rPr>
          <w:sz w:val="28"/>
          <w:szCs w:val="28"/>
          <w:lang w:eastAsia="en-US"/>
        </w:rPr>
        <w:t xml:space="preserve"> муниципальными служащими (далее – «портал досудебного обжалования»), а также может быть </w:t>
      </w:r>
      <w:proofErr w:type="gramStart"/>
      <w:r w:rsidRPr="007A509B">
        <w:rPr>
          <w:sz w:val="28"/>
          <w:szCs w:val="28"/>
          <w:lang w:eastAsia="en-US"/>
        </w:rPr>
        <w:t>принята</w:t>
      </w:r>
      <w:proofErr w:type="gramEnd"/>
      <w:r w:rsidRPr="007A509B">
        <w:rPr>
          <w:sz w:val="28"/>
          <w:szCs w:val="28"/>
          <w:lang w:eastAsia="en-US"/>
        </w:rPr>
        <w:t xml:space="preserve"> при личном приеме заявителя.</w:t>
      </w:r>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r w:rsidRPr="001451F3">
        <w:rPr>
          <w:sz w:val="28"/>
          <w:szCs w:val="28"/>
          <w:lang w:eastAsia="en-US"/>
        </w:rPr>
        <w:t>5.3.3.</w:t>
      </w:r>
      <w:r w:rsidRPr="007A509B">
        <w:rPr>
          <w:sz w:val="28"/>
          <w:szCs w:val="28"/>
          <w:lang w:eastAsia="en-US"/>
        </w:rPr>
        <w:t xml:space="preserve"> В электронном виде жалоба может быть подана заявителем посредством:</w:t>
      </w:r>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r w:rsidRPr="007A509B">
        <w:rPr>
          <w:sz w:val="28"/>
          <w:szCs w:val="28"/>
          <w:lang w:eastAsia="en-US"/>
        </w:rPr>
        <w:t>а) официального сайта органа местного самоуправления в информационно-телекоммуникационной сети «Интернет»;</w:t>
      </w:r>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r w:rsidRPr="007A509B">
        <w:rPr>
          <w:sz w:val="28"/>
          <w:szCs w:val="28"/>
          <w:lang w:eastAsia="en-US"/>
        </w:rPr>
        <w:t>б) Единого портала государственных и муниципальных услуг (функций);</w:t>
      </w:r>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r w:rsidRPr="007A509B">
        <w:rPr>
          <w:sz w:val="28"/>
          <w:szCs w:val="28"/>
          <w:lang w:eastAsia="en-US"/>
        </w:rPr>
        <w:t>в) портала досудебного обжалования (</w:t>
      </w:r>
      <w:proofErr w:type="spellStart"/>
      <w:r w:rsidRPr="007A509B">
        <w:rPr>
          <w:sz w:val="28"/>
          <w:szCs w:val="28"/>
          <w:lang w:eastAsia="en-US"/>
        </w:rPr>
        <w:t>do.gosuslugi.ru</w:t>
      </w:r>
      <w:proofErr w:type="spellEnd"/>
      <w:r w:rsidRPr="007A509B">
        <w:rPr>
          <w:sz w:val="28"/>
          <w:szCs w:val="28"/>
          <w:lang w:eastAsia="en-US"/>
        </w:rPr>
        <w:t>).</w:t>
      </w:r>
    </w:p>
    <w:p w:rsidR="00D137D0" w:rsidRPr="007A509B" w:rsidRDefault="00D137D0" w:rsidP="00D137D0">
      <w:pPr>
        <w:autoSpaceDE w:val="0"/>
        <w:autoSpaceDN w:val="0"/>
        <w:adjustRightInd w:val="0"/>
        <w:jc w:val="both"/>
        <w:rPr>
          <w:sz w:val="28"/>
          <w:szCs w:val="28"/>
        </w:rPr>
      </w:pPr>
      <w:r>
        <w:rPr>
          <w:sz w:val="28"/>
          <w:szCs w:val="28"/>
          <w:lang w:eastAsia="en-US"/>
        </w:rPr>
        <w:t xml:space="preserve">     </w:t>
      </w:r>
      <w:r w:rsidRPr="001451F3">
        <w:rPr>
          <w:sz w:val="28"/>
          <w:szCs w:val="28"/>
          <w:lang w:eastAsia="en-US"/>
        </w:rPr>
        <w:t xml:space="preserve">5.4. </w:t>
      </w:r>
      <w:r w:rsidRPr="007A509B">
        <w:rPr>
          <w:sz w:val="28"/>
          <w:szCs w:val="28"/>
        </w:rPr>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D137D0" w:rsidRPr="007A509B" w:rsidRDefault="00D137D0" w:rsidP="00D137D0">
      <w:pPr>
        <w:autoSpaceDE w:val="0"/>
        <w:autoSpaceDN w:val="0"/>
        <w:adjustRightInd w:val="0"/>
        <w:jc w:val="both"/>
        <w:rPr>
          <w:sz w:val="28"/>
          <w:szCs w:val="28"/>
        </w:rPr>
      </w:pPr>
      <w:r>
        <w:rPr>
          <w:sz w:val="28"/>
          <w:szCs w:val="28"/>
        </w:rPr>
        <w:t xml:space="preserve">     </w:t>
      </w:r>
      <w:r w:rsidRPr="007A509B">
        <w:rPr>
          <w:sz w:val="28"/>
          <w:szCs w:val="28"/>
        </w:rPr>
        <w:t>Время приема жалоб совпадает со временем предоставления муниципальной услуги.</w:t>
      </w:r>
    </w:p>
    <w:p w:rsidR="00D137D0" w:rsidRPr="007A509B" w:rsidRDefault="00D137D0" w:rsidP="00D137D0">
      <w:pPr>
        <w:autoSpaceDE w:val="0"/>
        <w:autoSpaceDN w:val="0"/>
        <w:adjustRightInd w:val="0"/>
        <w:jc w:val="both"/>
        <w:rPr>
          <w:sz w:val="28"/>
          <w:szCs w:val="28"/>
        </w:rPr>
      </w:pPr>
      <w:r>
        <w:rPr>
          <w:sz w:val="28"/>
          <w:szCs w:val="28"/>
        </w:rPr>
        <w:t xml:space="preserve">     </w:t>
      </w:r>
      <w:r w:rsidRPr="001451F3">
        <w:rPr>
          <w:sz w:val="28"/>
          <w:szCs w:val="28"/>
        </w:rPr>
        <w:t>5.5.</w:t>
      </w:r>
      <w:r w:rsidRPr="007A509B">
        <w:rPr>
          <w:sz w:val="28"/>
          <w:szCs w:val="28"/>
        </w:rPr>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D137D0" w:rsidRPr="007A509B" w:rsidRDefault="00D137D0" w:rsidP="00D137D0">
      <w:pPr>
        <w:autoSpaceDE w:val="0"/>
        <w:autoSpaceDN w:val="0"/>
        <w:adjustRightInd w:val="0"/>
        <w:jc w:val="both"/>
        <w:rPr>
          <w:sz w:val="28"/>
          <w:szCs w:val="28"/>
        </w:rPr>
      </w:pPr>
      <w:bookmarkStart w:id="5" w:name="Par26"/>
      <w:bookmarkEnd w:id="5"/>
      <w:r>
        <w:rPr>
          <w:sz w:val="28"/>
          <w:szCs w:val="28"/>
        </w:rPr>
        <w:t xml:space="preserve">     </w:t>
      </w:r>
      <w:r w:rsidRPr="001451F3">
        <w:rPr>
          <w:sz w:val="28"/>
          <w:szCs w:val="28"/>
        </w:rPr>
        <w:t xml:space="preserve">5.6. </w:t>
      </w:r>
      <w:r w:rsidRPr="007A509B">
        <w:rPr>
          <w:sz w:val="28"/>
          <w:szCs w:val="28"/>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7A509B">
        <w:rPr>
          <w:sz w:val="28"/>
          <w:szCs w:val="28"/>
        </w:rPr>
        <w:t>представлена</w:t>
      </w:r>
      <w:proofErr w:type="gramEnd"/>
      <w:r w:rsidRPr="007A509B">
        <w:rPr>
          <w:sz w:val="28"/>
          <w:szCs w:val="28"/>
        </w:rPr>
        <w:t>:</w:t>
      </w:r>
    </w:p>
    <w:p w:rsidR="00D137D0" w:rsidRPr="007A509B" w:rsidRDefault="00D137D0" w:rsidP="00D137D0">
      <w:pPr>
        <w:autoSpaceDE w:val="0"/>
        <w:autoSpaceDN w:val="0"/>
        <w:adjustRightInd w:val="0"/>
        <w:jc w:val="both"/>
        <w:rPr>
          <w:sz w:val="28"/>
          <w:szCs w:val="28"/>
        </w:rPr>
      </w:pPr>
      <w:r>
        <w:rPr>
          <w:sz w:val="28"/>
          <w:szCs w:val="28"/>
        </w:rPr>
        <w:t xml:space="preserve">     </w:t>
      </w:r>
      <w:r w:rsidRPr="007A509B">
        <w:rPr>
          <w:sz w:val="28"/>
          <w:szCs w:val="28"/>
        </w:rPr>
        <w:t>доверенность, оформленная в соответствии с действующим законодательством Российской Федерации;</w:t>
      </w:r>
    </w:p>
    <w:p w:rsidR="00D137D0" w:rsidRPr="007A509B" w:rsidRDefault="00D137D0" w:rsidP="00D137D0">
      <w:pPr>
        <w:autoSpaceDE w:val="0"/>
        <w:autoSpaceDN w:val="0"/>
        <w:adjustRightInd w:val="0"/>
        <w:jc w:val="both"/>
        <w:rPr>
          <w:sz w:val="28"/>
          <w:szCs w:val="28"/>
        </w:rPr>
      </w:pPr>
      <w:r>
        <w:rPr>
          <w:sz w:val="28"/>
          <w:szCs w:val="28"/>
        </w:rPr>
        <w:t xml:space="preserve">     </w:t>
      </w:r>
      <w:r w:rsidRPr="007A509B">
        <w:rPr>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D137D0" w:rsidRPr="007A509B" w:rsidRDefault="00D137D0" w:rsidP="00D137D0">
      <w:pPr>
        <w:autoSpaceDE w:val="0"/>
        <w:autoSpaceDN w:val="0"/>
        <w:adjustRightInd w:val="0"/>
        <w:jc w:val="both"/>
        <w:rPr>
          <w:sz w:val="28"/>
          <w:szCs w:val="28"/>
        </w:rPr>
      </w:pPr>
      <w:r>
        <w:rPr>
          <w:sz w:val="28"/>
          <w:szCs w:val="28"/>
        </w:rPr>
        <w:t xml:space="preserve">     </w:t>
      </w:r>
      <w:r w:rsidRPr="001451F3">
        <w:rPr>
          <w:sz w:val="28"/>
          <w:szCs w:val="28"/>
        </w:rPr>
        <w:t>5.7.</w:t>
      </w:r>
      <w:r w:rsidRPr="007A509B">
        <w:rPr>
          <w:sz w:val="28"/>
          <w:szCs w:val="28"/>
        </w:rPr>
        <w:t xml:space="preserve">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D137D0" w:rsidRPr="007A509B" w:rsidRDefault="00D137D0" w:rsidP="00D137D0">
      <w:pPr>
        <w:autoSpaceDE w:val="0"/>
        <w:autoSpaceDN w:val="0"/>
        <w:adjustRightInd w:val="0"/>
        <w:jc w:val="both"/>
        <w:rPr>
          <w:sz w:val="28"/>
          <w:szCs w:val="28"/>
        </w:rPr>
      </w:pPr>
      <w:r>
        <w:rPr>
          <w:sz w:val="28"/>
          <w:szCs w:val="28"/>
        </w:rPr>
        <w:t xml:space="preserve">     </w:t>
      </w:r>
      <w:r w:rsidRPr="001451F3">
        <w:rPr>
          <w:sz w:val="28"/>
          <w:szCs w:val="28"/>
        </w:rPr>
        <w:t xml:space="preserve">5.8. </w:t>
      </w:r>
      <w:r w:rsidRPr="007A509B">
        <w:rPr>
          <w:sz w:val="28"/>
          <w:szCs w:val="28"/>
        </w:rPr>
        <w:t xml:space="preserve">При подаче жалобы через </w:t>
      </w:r>
      <w:r w:rsidRPr="007A509B">
        <w:rPr>
          <w:rFonts w:eastAsia="Calibri"/>
          <w:sz w:val="28"/>
          <w:szCs w:val="28"/>
        </w:rPr>
        <w:t>МФЦ</w:t>
      </w:r>
      <w:r w:rsidRPr="007A509B">
        <w:rPr>
          <w:sz w:val="28"/>
          <w:szCs w:val="28"/>
        </w:rPr>
        <w:t xml:space="preserve">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D137D0" w:rsidRPr="007A509B" w:rsidRDefault="00D137D0" w:rsidP="00D137D0">
      <w:pPr>
        <w:autoSpaceDE w:val="0"/>
        <w:autoSpaceDN w:val="0"/>
        <w:adjustRightInd w:val="0"/>
        <w:jc w:val="both"/>
        <w:rPr>
          <w:sz w:val="28"/>
          <w:szCs w:val="28"/>
        </w:rPr>
      </w:pPr>
      <w:r>
        <w:rPr>
          <w:sz w:val="28"/>
          <w:szCs w:val="28"/>
        </w:rPr>
        <w:t xml:space="preserve">     </w:t>
      </w:r>
      <w:r w:rsidRPr="00C77F75">
        <w:rPr>
          <w:sz w:val="28"/>
          <w:szCs w:val="28"/>
        </w:rPr>
        <w:t>5.9.</w:t>
      </w:r>
      <w:r>
        <w:rPr>
          <w:sz w:val="28"/>
          <w:szCs w:val="28"/>
        </w:rPr>
        <w:t xml:space="preserve"> </w:t>
      </w:r>
      <w:r w:rsidRPr="007A509B">
        <w:rPr>
          <w:sz w:val="28"/>
          <w:szCs w:val="28"/>
        </w:rPr>
        <w:t>Срок рассмотрения жалобы исчисляется со дня регистрации жалобы в органе местного самоуправления.</w:t>
      </w:r>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r w:rsidRPr="00C77F75">
        <w:rPr>
          <w:sz w:val="28"/>
          <w:szCs w:val="28"/>
          <w:lang w:eastAsia="en-US"/>
        </w:rPr>
        <w:t>5.10.</w:t>
      </w:r>
      <w:r w:rsidRPr="007A509B">
        <w:rPr>
          <w:sz w:val="28"/>
          <w:szCs w:val="28"/>
          <w:lang w:eastAsia="en-US"/>
        </w:rPr>
        <w:t xml:space="preserve"> Жалоба должна содержать:</w:t>
      </w:r>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proofErr w:type="gramStart"/>
      <w:r w:rsidRPr="007A509B">
        <w:rPr>
          <w:sz w:val="28"/>
          <w:szCs w:val="28"/>
          <w:lang w:eastAsia="en-US"/>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proofErr w:type="gramStart"/>
      <w:r w:rsidRPr="007A509B">
        <w:rPr>
          <w:sz w:val="28"/>
          <w:szCs w:val="28"/>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r w:rsidRPr="007A509B">
        <w:rPr>
          <w:sz w:val="28"/>
          <w:szCs w:val="28"/>
          <w:lang w:eastAsia="en-US"/>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7A509B">
        <w:rPr>
          <w:rFonts w:eastAsia="Calibri"/>
          <w:sz w:val="28"/>
          <w:szCs w:val="28"/>
        </w:rPr>
        <w:t>МФЦ</w:t>
      </w:r>
      <w:r w:rsidRPr="007A509B">
        <w:rPr>
          <w:sz w:val="28"/>
          <w:szCs w:val="28"/>
          <w:lang w:eastAsia="en-US"/>
        </w:rPr>
        <w:t>, работника Многофункционального центра</w:t>
      </w:r>
      <w:r w:rsidRPr="007A509B">
        <w:rPr>
          <w:rFonts w:eastAsia="Calibri"/>
          <w:sz w:val="28"/>
          <w:szCs w:val="28"/>
        </w:rPr>
        <w:t xml:space="preserve"> МФЦ</w:t>
      </w:r>
      <w:r w:rsidRPr="007A509B">
        <w:rPr>
          <w:sz w:val="28"/>
          <w:szCs w:val="28"/>
          <w:lang w:eastAsia="en-US"/>
        </w:rPr>
        <w:t>;</w:t>
      </w:r>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r w:rsidRPr="007A509B">
        <w:rPr>
          <w:sz w:val="28"/>
          <w:szCs w:val="28"/>
          <w:lang w:eastAsia="en-US"/>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7A509B">
        <w:rPr>
          <w:rFonts w:eastAsia="Calibri"/>
          <w:sz w:val="28"/>
          <w:szCs w:val="28"/>
        </w:rPr>
        <w:t>МФЦ</w:t>
      </w:r>
      <w:r w:rsidRPr="007A509B">
        <w:rPr>
          <w:sz w:val="28"/>
          <w:szCs w:val="28"/>
          <w:lang w:eastAsia="en-US"/>
        </w:rPr>
        <w:t xml:space="preserve">, работника </w:t>
      </w:r>
      <w:r w:rsidRPr="007A509B">
        <w:rPr>
          <w:rFonts w:eastAsia="Calibri"/>
          <w:sz w:val="28"/>
          <w:szCs w:val="28"/>
        </w:rPr>
        <w:t>МФЦ</w:t>
      </w:r>
      <w:r w:rsidRPr="007A509B">
        <w:rPr>
          <w:sz w:val="28"/>
          <w:szCs w:val="28"/>
          <w:lang w:eastAsia="en-US"/>
        </w:rPr>
        <w:t>. Заявителем могут быть представлены документы (при наличии), подтверждающие доводы заявителя, либо их копии.</w:t>
      </w:r>
    </w:p>
    <w:p w:rsidR="00D137D0" w:rsidRPr="007A509B" w:rsidRDefault="00D137D0" w:rsidP="00D137D0">
      <w:pPr>
        <w:autoSpaceDE w:val="0"/>
        <w:autoSpaceDN w:val="0"/>
        <w:adjustRightInd w:val="0"/>
        <w:jc w:val="both"/>
        <w:outlineLvl w:val="1"/>
        <w:rPr>
          <w:b/>
          <w:sz w:val="28"/>
          <w:szCs w:val="28"/>
          <w:lang w:eastAsia="en-US"/>
        </w:rPr>
      </w:pPr>
      <w:r>
        <w:rPr>
          <w:sz w:val="28"/>
          <w:szCs w:val="28"/>
          <w:lang w:eastAsia="en-US"/>
        </w:rPr>
        <w:t xml:space="preserve">     </w:t>
      </w:r>
      <w:r w:rsidRPr="00C77F75">
        <w:rPr>
          <w:sz w:val="28"/>
          <w:szCs w:val="28"/>
          <w:lang w:eastAsia="en-US"/>
        </w:rPr>
        <w:t xml:space="preserve">5.11. </w:t>
      </w:r>
      <w:r w:rsidRPr="007A509B">
        <w:rPr>
          <w:sz w:val="28"/>
          <w:szCs w:val="28"/>
          <w:lang w:eastAsia="en-US"/>
        </w:rPr>
        <w:t>Орган местного самоуправления обеспечивает:</w:t>
      </w:r>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r w:rsidRPr="007A509B">
        <w:rPr>
          <w:sz w:val="28"/>
          <w:szCs w:val="28"/>
          <w:lang w:eastAsia="en-US"/>
        </w:rPr>
        <w:t>оснащение мест приема жалоб;</w:t>
      </w:r>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r w:rsidRPr="007A509B">
        <w:rPr>
          <w:sz w:val="28"/>
          <w:szCs w:val="28"/>
          <w:lang w:eastAsia="en-US"/>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r w:rsidRPr="007A509B">
        <w:rPr>
          <w:sz w:val="28"/>
          <w:szCs w:val="28"/>
          <w:lang w:eastAsia="en-US"/>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r w:rsidRPr="007A509B">
        <w:rPr>
          <w:sz w:val="28"/>
          <w:szCs w:val="28"/>
          <w:lang w:eastAsia="en-US"/>
        </w:rPr>
        <w:t xml:space="preserve">заключение соглашений о взаимодействии в части осуществления </w:t>
      </w:r>
      <w:r w:rsidRPr="007A509B">
        <w:rPr>
          <w:rFonts w:eastAsia="Calibri"/>
          <w:sz w:val="28"/>
          <w:szCs w:val="28"/>
        </w:rPr>
        <w:t>МФЦ</w:t>
      </w:r>
      <w:r w:rsidRPr="007A509B">
        <w:rPr>
          <w:sz w:val="28"/>
          <w:szCs w:val="28"/>
          <w:lang w:eastAsia="en-US"/>
        </w:rPr>
        <w:t xml:space="preserve"> приема жалоб и выдачи заявителям результатов рассмотрения жалоб.</w:t>
      </w:r>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r w:rsidRPr="00C77F75">
        <w:rPr>
          <w:sz w:val="28"/>
          <w:szCs w:val="28"/>
          <w:lang w:eastAsia="en-US"/>
        </w:rPr>
        <w:t>5.12.</w:t>
      </w:r>
      <w:r>
        <w:rPr>
          <w:sz w:val="28"/>
          <w:szCs w:val="28"/>
          <w:lang w:eastAsia="en-US"/>
        </w:rPr>
        <w:t xml:space="preserve"> </w:t>
      </w:r>
      <w:r w:rsidRPr="007A509B">
        <w:rPr>
          <w:sz w:val="28"/>
          <w:szCs w:val="28"/>
          <w:lang w:eastAsia="en-US"/>
        </w:rPr>
        <w:t xml:space="preserve">Орган местного самоуправления заключает с </w:t>
      </w:r>
      <w:r w:rsidRPr="007A509B">
        <w:rPr>
          <w:rFonts w:eastAsia="Calibri"/>
          <w:sz w:val="28"/>
          <w:szCs w:val="28"/>
        </w:rPr>
        <w:t>МФЦ</w:t>
      </w:r>
      <w:r w:rsidRPr="007A509B">
        <w:rPr>
          <w:sz w:val="28"/>
          <w:szCs w:val="28"/>
          <w:lang w:eastAsia="en-US"/>
        </w:rPr>
        <w:t xml:space="preserve">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r w:rsidRPr="00C77F75">
        <w:rPr>
          <w:sz w:val="28"/>
          <w:szCs w:val="28"/>
          <w:lang w:eastAsia="en-US"/>
        </w:rPr>
        <w:t>5.13.</w:t>
      </w:r>
      <w:r w:rsidRPr="007A509B">
        <w:rPr>
          <w:sz w:val="28"/>
          <w:szCs w:val="28"/>
          <w:lang w:eastAsia="en-US"/>
        </w:rPr>
        <w:t xml:space="preserve"> </w:t>
      </w:r>
      <w:proofErr w:type="gramStart"/>
      <w:r w:rsidRPr="007A509B">
        <w:rPr>
          <w:sz w:val="28"/>
          <w:szCs w:val="28"/>
          <w:lang w:eastAsia="en-US"/>
        </w:rPr>
        <w:t xml:space="preserve">Жалоба, поступившая в орган местного самоуправления, </w:t>
      </w:r>
      <w:r w:rsidRPr="007A509B">
        <w:rPr>
          <w:rFonts w:eastAsia="Calibri"/>
          <w:sz w:val="28"/>
          <w:szCs w:val="28"/>
        </w:rPr>
        <w:t>МФЦ</w:t>
      </w:r>
      <w:r w:rsidRPr="007A509B">
        <w:rPr>
          <w:sz w:val="28"/>
          <w:szCs w:val="28"/>
          <w:lang w:eastAsia="en-US"/>
        </w:rPr>
        <w:t xml:space="preserve">, учредителю </w:t>
      </w:r>
      <w:r w:rsidRPr="007A509B">
        <w:rPr>
          <w:rFonts w:eastAsia="Calibri"/>
          <w:sz w:val="28"/>
          <w:szCs w:val="28"/>
        </w:rPr>
        <w:t>МФЦ</w:t>
      </w:r>
      <w:r w:rsidRPr="007A509B">
        <w:rPr>
          <w:sz w:val="28"/>
          <w:szCs w:val="28"/>
          <w:lang w:eastAsia="en-US"/>
        </w:rPr>
        <w:t xml:space="preserve"> подлежит рассмотрению в течение пятнадцати рабочих дней со дня ее регистрации, а в случае обжалования отказа </w:t>
      </w:r>
      <w:r w:rsidRPr="007A509B">
        <w:rPr>
          <w:sz w:val="28"/>
          <w:szCs w:val="28"/>
          <w:u w:val="single"/>
        </w:rPr>
        <w:t>органа местного самоуправления</w:t>
      </w:r>
      <w:r w:rsidRPr="007A509B">
        <w:rPr>
          <w:sz w:val="28"/>
          <w:szCs w:val="28"/>
          <w:lang w:eastAsia="en-US"/>
        </w:rPr>
        <w:t xml:space="preserve">, должностного лица </w:t>
      </w:r>
      <w:r w:rsidRPr="007A509B">
        <w:rPr>
          <w:sz w:val="28"/>
          <w:szCs w:val="28"/>
          <w:u w:val="single"/>
        </w:rPr>
        <w:t>органа местного самоуправления</w:t>
      </w:r>
      <w:r w:rsidRPr="007A509B">
        <w:rPr>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w:t>
      </w:r>
      <w:proofErr w:type="gramEnd"/>
      <w:r w:rsidRPr="007A509B">
        <w:rPr>
          <w:sz w:val="28"/>
          <w:szCs w:val="28"/>
          <w:lang w:eastAsia="en-US"/>
        </w:rPr>
        <w:t xml:space="preserve"> дня ее регистрации. </w:t>
      </w:r>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r w:rsidRPr="00C77F75">
        <w:rPr>
          <w:sz w:val="28"/>
          <w:szCs w:val="28"/>
          <w:lang w:eastAsia="en-US"/>
        </w:rPr>
        <w:t>5.14.</w:t>
      </w:r>
      <w:r w:rsidRPr="007A509B">
        <w:rPr>
          <w:sz w:val="28"/>
          <w:szCs w:val="28"/>
          <w:lang w:eastAsia="en-US"/>
        </w:rPr>
        <w:t xml:space="preserve"> По результатам рассмотрения жалобы </w:t>
      </w:r>
      <w:r w:rsidRPr="00C77F75">
        <w:rPr>
          <w:sz w:val="28"/>
          <w:szCs w:val="28"/>
        </w:rPr>
        <w:t xml:space="preserve">глава </w:t>
      </w:r>
      <w:r w:rsidRPr="005448C1">
        <w:rPr>
          <w:sz w:val="28"/>
          <w:szCs w:val="28"/>
        </w:rPr>
        <w:t>Администраци</w:t>
      </w:r>
      <w:r>
        <w:rPr>
          <w:sz w:val="28"/>
          <w:szCs w:val="28"/>
        </w:rPr>
        <w:t>и</w:t>
      </w:r>
      <w:r w:rsidRPr="008A2618">
        <w:rPr>
          <w:sz w:val="28"/>
          <w:szCs w:val="28"/>
        </w:rPr>
        <w:t xml:space="preserve"> </w:t>
      </w:r>
      <w:proofErr w:type="spellStart"/>
      <w:r>
        <w:rPr>
          <w:sz w:val="28"/>
          <w:szCs w:val="28"/>
        </w:rPr>
        <w:t>Усть-Волчихинского</w:t>
      </w:r>
      <w:proofErr w:type="spellEnd"/>
      <w:r w:rsidRPr="000D3F38">
        <w:rPr>
          <w:sz w:val="28"/>
          <w:szCs w:val="28"/>
        </w:rPr>
        <w:t xml:space="preserve"> </w:t>
      </w:r>
      <w:r w:rsidRPr="005448C1">
        <w:rPr>
          <w:sz w:val="28"/>
          <w:szCs w:val="28"/>
        </w:rPr>
        <w:t xml:space="preserve">сельсовета </w:t>
      </w:r>
      <w:proofErr w:type="spellStart"/>
      <w:r w:rsidRPr="005448C1">
        <w:rPr>
          <w:sz w:val="28"/>
          <w:szCs w:val="28"/>
        </w:rPr>
        <w:t>Волчихинского</w:t>
      </w:r>
      <w:proofErr w:type="spellEnd"/>
      <w:r w:rsidRPr="005448C1">
        <w:rPr>
          <w:sz w:val="28"/>
          <w:szCs w:val="28"/>
        </w:rPr>
        <w:t xml:space="preserve"> района Алтайского края</w:t>
      </w:r>
      <w:r w:rsidRPr="0022161D">
        <w:rPr>
          <w:sz w:val="28"/>
          <w:szCs w:val="28"/>
        </w:rPr>
        <w:t xml:space="preserve"> </w:t>
      </w:r>
      <w:r w:rsidRPr="007A509B">
        <w:rPr>
          <w:sz w:val="28"/>
          <w:szCs w:val="28"/>
          <w:lang w:eastAsia="en-US"/>
        </w:rPr>
        <w:t>принимает одно из следующих решений:</w:t>
      </w:r>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proofErr w:type="gramStart"/>
      <w:r w:rsidRPr="007A509B">
        <w:rPr>
          <w:sz w:val="28"/>
          <w:szCs w:val="28"/>
          <w:lang w:eastAsia="en-US"/>
        </w:rPr>
        <w:t xml:space="preserve">1) удовлетворяет жалобу, в том числе в форме отмены принятого решения, исправления допущенных </w:t>
      </w:r>
      <w:r w:rsidRPr="005448C1">
        <w:rPr>
          <w:sz w:val="28"/>
          <w:szCs w:val="28"/>
        </w:rPr>
        <w:t>Администраци</w:t>
      </w:r>
      <w:r>
        <w:rPr>
          <w:sz w:val="28"/>
          <w:szCs w:val="28"/>
        </w:rPr>
        <w:t>ей</w:t>
      </w:r>
      <w:r w:rsidRPr="005448C1">
        <w:rPr>
          <w:sz w:val="28"/>
          <w:szCs w:val="28"/>
        </w:rPr>
        <w:t xml:space="preserve"> </w:t>
      </w:r>
      <w:proofErr w:type="spellStart"/>
      <w:r>
        <w:rPr>
          <w:sz w:val="28"/>
          <w:szCs w:val="28"/>
        </w:rPr>
        <w:t>Усть-Волчихинского</w:t>
      </w:r>
      <w:proofErr w:type="spellEnd"/>
      <w:r w:rsidRPr="005448C1">
        <w:rPr>
          <w:sz w:val="28"/>
          <w:szCs w:val="28"/>
        </w:rPr>
        <w:t xml:space="preserve"> сельсовета </w:t>
      </w:r>
      <w:proofErr w:type="spellStart"/>
      <w:r w:rsidRPr="005448C1">
        <w:rPr>
          <w:sz w:val="28"/>
          <w:szCs w:val="28"/>
        </w:rPr>
        <w:t>Волчихинского</w:t>
      </w:r>
      <w:proofErr w:type="spellEnd"/>
      <w:r w:rsidRPr="005448C1">
        <w:rPr>
          <w:sz w:val="28"/>
          <w:szCs w:val="28"/>
        </w:rPr>
        <w:t xml:space="preserve"> района Алтайского края</w:t>
      </w:r>
      <w:r w:rsidRPr="0022161D">
        <w:rPr>
          <w:sz w:val="28"/>
          <w:szCs w:val="28"/>
        </w:rPr>
        <w:t xml:space="preserve"> </w:t>
      </w:r>
      <w:r w:rsidRPr="007A509B">
        <w:rPr>
          <w:sz w:val="28"/>
          <w:szCs w:val="28"/>
          <w:lang w:eastAsia="en-US"/>
        </w:rPr>
        <w:t>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roofErr w:type="gramEnd"/>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r w:rsidRPr="007A509B">
        <w:rPr>
          <w:sz w:val="28"/>
          <w:szCs w:val="28"/>
          <w:lang w:eastAsia="en-US"/>
        </w:rPr>
        <w:t>2) отказывает в удовлетворении жалобы.</w:t>
      </w:r>
    </w:p>
    <w:p w:rsidR="00D137D0" w:rsidRPr="007A509B" w:rsidRDefault="00D137D0" w:rsidP="00D137D0">
      <w:pPr>
        <w:autoSpaceDE w:val="0"/>
        <w:autoSpaceDN w:val="0"/>
        <w:adjustRightInd w:val="0"/>
        <w:jc w:val="both"/>
        <w:outlineLvl w:val="1"/>
        <w:rPr>
          <w:sz w:val="28"/>
          <w:szCs w:val="28"/>
        </w:rPr>
      </w:pPr>
      <w:r>
        <w:rPr>
          <w:sz w:val="28"/>
          <w:szCs w:val="28"/>
          <w:lang w:eastAsia="en-US"/>
        </w:rPr>
        <w:t xml:space="preserve">     </w:t>
      </w:r>
      <w:r w:rsidRPr="00C77F75">
        <w:rPr>
          <w:sz w:val="28"/>
          <w:szCs w:val="28"/>
          <w:lang w:eastAsia="en-US"/>
        </w:rPr>
        <w:t>5.15.</w:t>
      </w:r>
      <w:r w:rsidRPr="007A509B">
        <w:rPr>
          <w:sz w:val="28"/>
          <w:szCs w:val="28"/>
          <w:lang w:eastAsia="en-US"/>
        </w:rPr>
        <w:t xml:space="preserve"> </w:t>
      </w:r>
      <w:r w:rsidRPr="007A509B">
        <w:rPr>
          <w:sz w:val="28"/>
          <w:szCs w:val="28"/>
        </w:rP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D137D0" w:rsidRPr="007A509B" w:rsidRDefault="00D137D0" w:rsidP="00D137D0">
      <w:pPr>
        <w:autoSpaceDE w:val="0"/>
        <w:autoSpaceDN w:val="0"/>
        <w:adjustRightInd w:val="0"/>
        <w:jc w:val="both"/>
        <w:rPr>
          <w:sz w:val="28"/>
          <w:szCs w:val="28"/>
        </w:rPr>
      </w:pPr>
      <w:r>
        <w:rPr>
          <w:sz w:val="28"/>
          <w:szCs w:val="28"/>
        </w:rPr>
        <w:t xml:space="preserve">     </w:t>
      </w:r>
      <w:r w:rsidRPr="00C77F75">
        <w:rPr>
          <w:sz w:val="28"/>
          <w:szCs w:val="28"/>
        </w:rPr>
        <w:t>5.15.1.</w:t>
      </w:r>
      <w:r w:rsidRPr="007A509B">
        <w:rPr>
          <w:sz w:val="28"/>
          <w:szCs w:val="28"/>
        </w:rPr>
        <w:t xml:space="preserve"> </w:t>
      </w:r>
      <w:proofErr w:type="gramStart"/>
      <w:r w:rsidRPr="007A509B">
        <w:rPr>
          <w:sz w:val="28"/>
          <w:szCs w:val="28"/>
        </w:rPr>
        <w:t xml:space="preserve">В случае признания жалобы подлежащей удовлетворению в ответе заявителю, указанном в пункте 5.15 настоящего Административного регламента, дается информация о действиях, осуществляемых органом, предоставляющим муниципальную услугу, МФЦ либо организацией, предусмотренной частью 1.1 статьи 16 </w:t>
      </w:r>
      <w:r w:rsidRPr="007A509B">
        <w:rPr>
          <w:rFonts w:eastAsia="Calibri"/>
          <w:sz w:val="28"/>
          <w:szCs w:val="28"/>
        </w:rPr>
        <w:t>Федерального закона 27.07.2010 № 210-ФЗ «Об организации предоставления государственных и муниципальных услуг»</w:t>
      </w:r>
      <w:r w:rsidRPr="007A509B">
        <w:rPr>
          <w:sz w:val="28"/>
          <w:szCs w:val="28"/>
        </w:rPr>
        <w:t>, в целях незамедлительного устранения выявленных нарушений при оказании государственной или муниципальной услуги, а также приносятся извинения</w:t>
      </w:r>
      <w:proofErr w:type="gramEnd"/>
      <w:r w:rsidRPr="007A509B">
        <w:rPr>
          <w:sz w:val="28"/>
          <w:szCs w:val="28"/>
        </w:rPr>
        <w:t xml:space="preserve">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D137D0" w:rsidRPr="007A509B" w:rsidRDefault="00D137D0" w:rsidP="00D137D0">
      <w:pPr>
        <w:autoSpaceDE w:val="0"/>
        <w:autoSpaceDN w:val="0"/>
        <w:adjustRightInd w:val="0"/>
        <w:jc w:val="both"/>
        <w:rPr>
          <w:rFonts w:eastAsia="Calibri"/>
          <w:sz w:val="28"/>
          <w:szCs w:val="28"/>
        </w:rPr>
      </w:pPr>
      <w:r>
        <w:rPr>
          <w:sz w:val="28"/>
          <w:szCs w:val="28"/>
        </w:rPr>
        <w:t xml:space="preserve">     </w:t>
      </w:r>
      <w:r w:rsidRPr="00C77F75">
        <w:rPr>
          <w:sz w:val="28"/>
          <w:szCs w:val="28"/>
        </w:rPr>
        <w:t>5.15.2.</w:t>
      </w:r>
      <w:r>
        <w:rPr>
          <w:sz w:val="28"/>
          <w:szCs w:val="28"/>
        </w:rPr>
        <w:t xml:space="preserve"> </w:t>
      </w:r>
      <w:r w:rsidRPr="007A509B">
        <w:rPr>
          <w:sz w:val="28"/>
          <w:szCs w:val="28"/>
        </w:rPr>
        <w:t xml:space="preserve">В случае признания </w:t>
      </w:r>
      <w:proofErr w:type="gramStart"/>
      <w:r w:rsidRPr="007A509B">
        <w:rPr>
          <w:sz w:val="28"/>
          <w:szCs w:val="28"/>
        </w:rPr>
        <w:t>жалобы</w:t>
      </w:r>
      <w:proofErr w:type="gramEnd"/>
      <w:r w:rsidRPr="007A509B">
        <w:rPr>
          <w:sz w:val="28"/>
          <w:szCs w:val="28"/>
        </w:rPr>
        <w:t xml:space="preserve"> не подлежащей удовлетворению в ответе заявителю, указанном в пункте 5.15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D137D0" w:rsidRPr="007A509B" w:rsidRDefault="00D137D0" w:rsidP="00D137D0">
      <w:pPr>
        <w:autoSpaceDE w:val="0"/>
        <w:autoSpaceDN w:val="0"/>
        <w:adjustRightInd w:val="0"/>
        <w:jc w:val="both"/>
        <w:outlineLvl w:val="1"/>
        <w:rPr>
          <w:sz w:val="28"/>
          <w:szCs w:val="28"/>
        </w:rPr>
      </w:pPr>
      <w:r>
        <w:rPr>
          <w:sz w:val="28"/>
          <w:szCs w:val="28"/>
        </w:rPr>
        <w:t xml:space="preserve">     </w:t>
      </w:r>
      <w:r w:rsidRPr="00C77F75">
        <w:rPr>
          <w:sz w:val="28"/>
          <w:szCs w:val="28"/>
        </w:rPr>
        <w:t>5.16</w:t>
      </w:r>
      <w:r w:rsidRPr="007A509B">
        <w:rPr>
          <w:sz w:val="28"/>
          <w:szCs w:val="28"/>
        </w:rP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r w:rsidRPr="00C77F75">
        <w:rPr>
          <w:sz w:val="28"/>
          <w:szCs w:val="28"/>
          <w:lang w:eastAsia="en-US"/>
        </w:rPr>
        <w:t>5.17.</w:t>
      </w:r>
      <w:r w:rsidRPr="007A509B">
        <w:rPr>
          <w:b/>
          <w:sz w:val="28"/>
          <w:szCs w:val="28"/>
          <w:lang w:eastAsia="en-US"/>
        </w:rPr>
        <w:t xml:space="preserve"> </w:t>
      </w:r>
      <w:r w:rsidRPr="007A509B">
        <w:rPr>
          <w:sz w:val="28"/>
          <w:szCs w:val="28"/>
          <w:lang w:eastAsia="en-US"/>
        </w:rPr>
        <w:t>Исчерпывающий перечень оснований не давать ответ заявителю, не направлять ответ по существу:</w:t>
      </w:r>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r w:rsidRPr="007A509B">
        <w:rPr>
          <w:sz w:val="28"/>
          <w:szCs w:val="28"/>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r w:rsidRPr="007A509B">
        <w:rPr>
          <w:sz w:val="28"/>
          <w:szCs w:val="28"/>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r w:rsidRPr="007A509B">
        <w:rPr>
          <w:sz w:val="28"/>
          <w:szCs w:val="28"/>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r w:rsidRPr="007A509B">
        <w:rPr>
          <w:sz w:val="28"/>
          <w:szCs w:val="28"/>
          <w:lang w:eastAsia="en-US"/>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r w:rsidRPr="007A509B">
        <w:rPr>
          <w:sz w:val="28"/>
          <w:szCs w:val="28"/>
          <w:lang w:eastAsia="en-US"/>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D137D0" w:rsidRPr="007A509B" w:rsidRDefault="00D137D0" w:rsidP="00D137D0">
      <w:pPr>
        <w:autoSpaceDE w:val="0"/>
        <w:autoSpaceDN w:val="0"/>
        <w:adjustRightInd w:val="0"/>
        <w:jc w:val="both"/>
        <w:outlineLvl w:val="1"/>
        <w:rPr>
          <w:sz w:val="28"/>
          <w:szCs w:val="28"/>
          <w:lang w:eastAsia="en-US"/>
        </w:rPr>
      </w:pPr>
      <w:r>
        <w:rPr>
          <w:sz w:val="28"/>
          <w:szCs w:val="28"/>
          <w:lang w:eastAsia="en-US"/>
        </w:rPr>
        <w:t xml:space="preserve">     </w:t>
      </w:r>
      <w:r w:rsidRPr="007A509B">
        <w:rPr>
          <w:sz w:val="28"/>
          <w:szCs w:val="28"/>
          <w:lang w:eastAsia="en-US"/>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D137D0" w:rsidRPr="007A509B" w:rsidRDefault="00D137D0" w:rsidP="00D137D0">
      <w:pPr>
        <w:autoSpaceDE w:val="0"/>
        <w:autoSpaceDN w:val="0"/>
        <w:adjustRightInd w:val="0"/>
        <w:jc w:val="both"/>
        <w:rPr>
          <w:sz w:val="28"/>
          <w:szCs w:val="28"/>
        </w:rPr>
      </w:pPr>
      <w:r>
        <w:rPr>
          <w:sz w:val="28"/>
          <w:szCs w:val="28"/>
          <w:lang w:eastAsia="en-US"/>
        </w:rPr>
        <w:t xml:space="preserve">     </w:t>
      </w:r>
      <w:r w:rsidRPr="00C77F75">
        <w:rPr>
          <w:sz w:val="28"/>
          <w:szCs w:val="28"/>
          <w:lang w:eastAsia="en-US"/>
        </w:rPr>
        <w:t>5.18.</w:t>
      </w:r>
      <w:r>
        <w:rPr>
          <w:sz w:val="28"/>
          <w:szCs w:val="28"/>
          <w:lang w:eastAsia="en-US"/>
        </w:rPr>
        <w:t xml:space="preserve"> </w:t>
      </w:r>
      <w:r w:rsidRPr="007A509B">
        <w:rPr>
          <w:sz w:val="28"/>
          <w:szCs w:val="28"/>
        </w:rP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D137D0" w:rsidRPr="007A509B" w:rsidRDefault="00D137D0" w:rsidP="00D137D0">
      <w:pPr>
        <w:autoSpaceDE w:val="0"/>
        <w:autoSpaceDN w:val="0"/>
        <w:adjustRightInd w:val="0"/>
        <w:spacing w:line="262" w:lineRule="auto"/>
        <w:jc w:val="both"/>
        <w:outlineLvl w:val="1"/>
        <w:rPr>
          <w:sz w:val="28"/>
          <w:szCs w:val="28"/>
          <w:lang w:eastAsia="en-US"/>
        </w:rPr>
      </w:pPr>
      <w:r>
        <w:rPr>
          <w:sz w:val="28"/>
          <w:szCs w:val="28"/>
          <w:lang w:eastAsia="en-US"/>
        </w:rPr>
        <w:t xml:space="preserve">     </w:t>
      </w:r>
      <w:r w:rsidRPr="00C77F75">
        <w:rPr>
          <w:sz w:val="28"/>
          <w:szCs w:val="28"/>
          <w:lang w:eastAsia="en-US"/>
        </w:rPr>
        <w:t>5.19.</w:t>
      </w:r>
      <w:r w:rsidRPr="007A509B">
        <w:rPr>
          <w:sz w:val="28"/>
          <w:szCs w:val="28"/>
        </w:rPr>
        <w:t xml:space="preserve"> </w:t>
      </w:r>
      <w:r w:rsidRPr="007A509B">
        <w:rPr>
          <w:sz w:val="28"/>
          <w:szCs w:val="28"/>
          <w:lang w:eastAsia="en-US"/>
        </w:rPr>
        <w:t xml:space="preserve">В случае установления в ходе или по результатам </w:t>
      </w:r>
      <w:proofErr w:type="gramStart"/>
      <w:r w:rsidRPr="007A509B">
        <w:rPr>
          <w:sz w:val="28"/>
          <w:szCs w:val="28"/>
          <w:lang w:eastAsia="en-US"/>
        </w:rPr>
        <w:t>рассмотрения жалобы признаков состава административного правонарушения</w:t>
      </w:r>
      <w:proofErr w:type="gramEnd"/>
      <w:r w:rsidRPr="007A509B">
        <w:rPr>
          <w:sz w:val="28"/>
          <w:szCs w:val="28"/>
          <w:lang w:eastAsia="en-US"/>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137D0" w:rsidRDefault="00D137D0" w:rsidP="00D137D0">
      <w:pPr>
        <w:autoSpaceDE w:val="0"/>
        <w:autoSpaceDN w:val="0"/>
        <w:adjustRightInd w:val="0"/>
        <w:spacing w:line="262" w:lineRule="auto"/>
        <w:ind w:firstLine="540"/>
        <w:jc w:val="both"/>
        <w:outlineLvl w:val="1"/>
        <w:rPr>
          <w:lang w:eastAsia="en-US"/>
        </w:rPr>
      </w:pPr>
    </w:p>
    <w:p w:rsidR="00D137D0" w:rsidRDefault="00D137D0" w:rsidP="00D137D0">
      <w:pPr>
        <w:autoSpaceDE w:val="0"/>
        <w:autoSpaceDN w:val="0"/>
        <w:adjustRightInd w:val="0"/>
        <w:spacing w:line="262" w:lineRule="auto"/>
        <w:ind w:firstLine="540"/>
        <w:jc w:val="both"/>
        <w:outlineLvl w:val="1"/>
        <w:rPr>
          <w:lang w:eastAsia="en-US"/>
        </w:rPr>
      </w:pPr>
    </w:p>
    <w:p w:rsidR="00D137D0" w:rsidRDefault="00D137D0" w:rsidP="00D137D0">
      <w:pPr>
        <w:autoSpaceDE w:val="0"/>
        <w:autoSpaceDN w:val="0"/>
        <w:adjustRightInd w:val="0"/>
        <w:spacing w:line="262" w:lineRule="auto"/>
        <w:ind w:firstLine="540"/>
        <w:jc w:val="both"/>
        <w:outlineLvl w:val="1"/>
        <w:rPr>
          <w:lang w:eastAsia="en-US"/>
        </w:rPr>
      </w:pPr>
    </w:p>
    <w:p w:rsidR="00D137D0" w:rsidRDefault="00D137D0" w:rsidP="00D137D0">
      <w:pPr>
        <w:autoSpaceDE w:val="0"/>
        <w:autoSpaceDN w:val="0"/>
        <w:adjustRightInd w:val="0"/>
        <w:spacing w:line="262" w:lineRule="auto"/>
        <w:ind w:firstLine="540"/>
        <w:jc w:val="both"/>
        <w:outlineLvl w:val="1"/>
        <w:rPr>
          <w:lang w:eastAsia="en-US"/>
        </w:rPr>
      </w:pPr>
    </w:p>
    <w:p w:rsidR="00D137D0" w:rsidRDefault="00D137D0" w:rsidP="00D137D0">
      <w:pPr>
        <w:autoSpaceDE w:val="0"/>
        <w:autoSpaceDN w:val="0"/>
        <w:adjustRightInd w:val="0"/>
        <w:spacing w:line="262" w:lineRule="auto"/>
        <w:ind w:firstLine="540"/>
        <w:jc w:val="both"/>
        <w:outlineLvl w:val="1"/>
        <w:rPr>
          <w:lang w:eastAsia="en-US"/>
        </w:rPr>
      </w:pPr>
    </w:p>
    <w:p w:rsidR="00D137D0" w:rsidRDefault="00D137D0" w:rsidP="00D137D0">
      <w:pPr>
        <w:autoSpaceDE w:val="0"/>
        <w:autoSpaceDN w:val="0"/>
        <w:adjustRightInd w:val="0"/>
        <w:spacing w:line="262" w:lineRule="auto"/>
        <w:ind w:firstLine="540"/>
        <w:jc w:val="both"/>
        <w:outlineLvl w:val="1"/>
        <w:rPr>
          <w:lang w:eastAsia="en-US"/>
        </w:rPr>
      </w:pPr>
    </w:p>
    <w:p w:rsidR="00D137D0" w:rsidRDefault="00D137D0" w:rsidP="00D137D0">
      <w:pPr>
        <w:autoSpaceDE w:val="0"/>
        <w:autoSpaceDN w:val="0"/>
        <w:adjustRightInd w:val="0"/>
        <w:spacing w:line="262" w:lineRule="auto"/>
        <w:ind w:firstLine="540"/>
        <w:jc w:val="both"/>
        <w:outlineLvl w:val="1"/>
        <w:rPr>
          <w:lang w:eastAsia="en-US"/>
        </w:rPr>
      </w:pPr>
    </w:p>
    <w:p w:rsidR="00D137D0" w:rsidRDefault="00D137D0" w:rsidP="00D137D0">
      <w:pPr>
        <w:autoSpaceDE w:val="0"/>
        <w:autoSpaceDN w:val="0"/>
        <w:adjustRightInd w:val="0"/>
        <w:spacing w:line="262" w:lineRule="auto"/>
        <w:ind w:firstLine="540"/>
        <w:jc w:val="both"/>
        <w:outlineLvl w:val="1"/>
        <w:rPr>
          <w:lang w:eastAsia="en-US"/>
        </w:rPr>
      </w:pPr>
    </w:p>
    <w:p w:rsidR="00D137D0" w:rsidRDefault="00D137D0" w:rsidP="00D137D0">
      <w:pPr>
        <w:autoSpaceDE w:val="0"/>
        <w:autoSpaceDN w:val="0"/>
        <w:adjustRightInd w:val="0"/>
        <w:spacing w:line="262" w:lineRule="auto"/>
        <w:ind w:firstLine="540"/>
        <w:jc w:val="both"/>
        <w:outlineLvl w:val="1"/>
        <w:rPr>
          <w:lang w:eastAsia="en-US"/>
        </w:rPr>
      </w:pPr>
    </w:p>
    <w:p w:rsidR="00D137D0" w:rsidRDefault="00D137D0" w:rsidP="00D137D0">
      <w:pPr>
        <w:autoSpaceDE w:val="0"/>
        <w:autoSpaceDN w:val="0"/>
        <w:adjustRightInd w:val="0"/>
        <w:spacing w:line="262" w:lineRule="auto"/>
        <w:ind w:firstLine="540"/>
        <w:jc w:val="both"/>
        <w:outlineLvl w:val="1"/>
        <w:rPr>
          <w:lang w:eastAsia="en-US"/>
        </w:rPr>
      </w:pPr>
    </w:p>
    <w:p w:rsidR="00D137D0" w:rsidRDefault="00D137D0" w:rsidP="00D137D0">
      <w:pPr>
        <w:autoSpaceDE w:val="0"/>
        <w:autoSpaceDN w:val="0"/>
        <w:adjustRightInd w:val="0"/>
        <w:spacing w:line="262" w:lineRule="auto"/>
        <w:ind w:firstLine="540"/>
        <w:jc w:val="both"/>
        <w:outlineLvl w:val="1"/>
        <w:rPr>
          <w:lang w:eastAsia="en-US"/>
        </w:rPr>
      </w:pPr>
    </w:p>
    <w:p w:rsidR="00D137D0" w:rsidRDefault="00D137D0" w:rsidP="00D137D0">
      <w:pPr>
        <w:autoSpaceDE w:val="0"/>
        <w:autoSpaceDN w:val="0"/>
        <w:adjustRightInd w:val="0"/>
        <w:spacing w:line="262" w:lineRule="auto"/>
        <w:ind w:firstLine="540"/>
        <w:jc w:val="both"/>
        <w:outlineLvl w:val="1"/>
        <w:rPr>
          <w:lang w:eastAsia="en-US"/>
        </w:rPr>
      </w:pPr>
    </w:p>
    <w:p w:rsidR="00D137D0" w:rsidRDefault="00D137D0" w:rsidP="00D137D0">
      <w:pPr>
        <w:autoSpaceDE w:val="0"/>
        <w:autoSpaceDN w:val="0"/>
        <w:adjustRightInd w:val="0"/>
        <w:spacing w:line="262" w:lineRule="auto"/>
        <w:ind w:firstLine="540"/>
        <w:jc w:val="both"/>
        <w:outlineLvl w:val="1"/>
        <w:rPr>
          <w:lang w:eastAsia="en-US"/>
        </w:rPr>
      </w:pPr>
    </w:p>
    <w:p w:rsidR="00D137D0" w:rsidRDefault="00D137D0" w:rsidP="00D137D0">
      <w:pPr>
        <w:autoSpaceDE w:val="0"/>
        <w:autoSpaceDN w:val="0"/>
        <w:adjustRightInd w:val="0"/>
        <w:spacing w:line="262" w:lineRule="auto"/>
        <w:ind w:firstLine="540"/>
        <w:jc w:val="both"/>
        <w:outlineLvl w:val="1"/>
        <w:rPr>
          <w:lang w:eastAsia="en-US"/>
        </w:rPr>
      </w:pPr>
    </w:p>
    <w:p w:rsidR="00D137D0" w:rsidRDefault="00D137D0" w:rsidP="00D137D0">
      <w:pPr>
        <w:autoSpaceDE w:val="0"/>
        <w:autoSpaceDN w:val="0"/>
        <w:adjustRightInd w:val="0"/>
        <w:spacing w:line="262" w:lineRule="auto"/>
        <w:ind w:firstLine="540"/>
        <w:jc w:val="both"/>
        <w:outlineLvl w:val="1"/>
        <w:rPr>
          <w:lang w:eastAsia="en-US"/>
        </w:rPr>
      </w:pPr>
    </w:p>
    <w:p w:rsidR="00D137D0" w:rsidRDefault="00D137D0" w:rsidP="00D137D0">
      <w:pPr>
        <w:autoSpaceDE w:val="0"/>
        <w:autoSpaceDN w:val="0"/>
        <w:adjustRightInd w:val="0"/>
        <w:spacing w:line="262" w:lineRule="auto"/>
        <w:ind w:firstLine="540"/>
        <w:jc w:val="both"/>
        <w:outlineLvl w:val="1"/>
        <w:rPr>
          <w:lang w:eastAsia="en-US"/>
        </w:rPr>
      </w:pPr>
    </w:p>
    <w:p w:rsidR="00D137D0" w:rsidRDefault="00D137D0" w:rsidP="00D137D0">
      <w:pPr>
        <w:autoSpaceDE w:val="0"/>
        <w:autoSpaceDN w:val="0"/>
        <w:adjustRightInd w:val="0"/>
        <w:spacing w:line="262" w:lineRule="auto"/>
        <w:ind w:firstLine="540"/>
        <w:jc w:val="both"/>
        <w:outlineLvl w:val="1"/>
        <w:rPr>
          <w:lang w:eastAsia="en-US"/>
        </w:rPr>
      </w:pPr>
    </w:p>
    <w:p w:rsidR="00D137D0" w:rsidRDefault="00D137D0" w:rsidP="00D137D0">
      <w:pPr>
        <w:autoSpaceDE w:val="0"/>
        <w:autoSpaceDN w:val="0"/>
        <w:adjustRightInd w:val="0"/>
        <w:spacing w:line="262" w:lineRule="auto"/>
        <w:ind w:firstLine="540"/>
        <w:jc w:val="both"/>
        <w:outlineLvl w:val="1"/>
        <w:rPr>
          <w:lang w:eastAsia="en-US"/>
        </w:rPr>
      </w:pPr>
    </w:p>
    <w:p w:rsidR="00D137D0" w:rsidRDefault="00D137D0" w:rsidP="00D137D0">
      <w:pPr>
        <w:spacing w:line="240" w:lineRule="exact"/>
        <w:jc w:val="both"/>
      </w:pPr>
    </w:p>
    <w:p w:rsidR="00D137D0" w:rsidRDefault="00D137D0" w:rsidP="00D137D0">
      <w:pPr>
        <w:spacing w:line="240" w:lineRule="exact"/>
        <w:ind w:left="5529"/>
        <w:jc w:val="both"/>
      </w:pPr>
    </w:p>
    <w:p w:rsidR="00D137D0" w:rsidRPr="0094627E" w:rsidRDefault="00D137D0" w:rsidP="00D137D0">
      <w:pPr>
        <w:spacing w:line="240" w:lineRule="exact"/>
        <w:ind w:left="5529"/>
        <w:jc w:val="both"/>
      </w:pPr>
      <w:r w:rsidRPr="0094627E">
        <w:t>Приложение 1</w:t>
      </w:r>
    </w:p>
    <w:p w:rsidR="00D137D0" w:rsidRPr="0094627E" w:rsidRDefault="00D137D0" w:rsidP="00D137D0">
      <w:pPr>
        <w:shd w:val="clear" w:color="auto" w:fill="FFFFFF"/>
        <w:spacing w:line="240" w:lineRule="exact"/>
        <w:ind w:left="5529"/>
        <w:jc w:val="both"/>
      </w:pPr>
      <w:r w:rsidRPr="0094627E">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D137D0" w:rsidRDefault="00D137D0" w:rsidP="00D137D0">
      <w:pPr>
        <w:tabs>
          <w:tab w:val="left" w:pos="567"/>
        </w:tabs>
        <w:autoSpaceDE w:val="0"/>
        <w:autoSpaceDN w:val="0"/>
        <w:adjustRightInd w:val="0"/>
        <w:ind w:firstLine="540"/>
        <w:jc w:val="center"/>
        <w:outlineLvl w:val="2"/>
      </w:pPr>
    </w:p>
    <w:p w:rsidR="00D137D0" w:rsidRPr="0094627E" w:rsidRDefault="00D137D0" w:rsidP="00D137D0">
      <w:pPr>
        <w:tabs>
          <w:tab w:val="left" w:pos="567"/>
        </w:tabs>
        <w:autoSpaceDE w:val="0"/>
        <w:autoSpaceDN w:val="0"/>
        <w:adjustRightInd w:val="0"/>
        <w:ind w:firstLine="540"/>
        <w:jc w:val="center"/>
        <w:outlineLvl w:val="2"/>
      </w:pPr>
      <w:r w:rsidRPr="0094627E">
        <w:t>Информация</w:t>
      </w:r>
    </w:p>
    <w:p w:rsidR="00D137D0" w:rsidRPr="0094627E" w:rsidRDefault="00D137D0" w:rsidP="00D137D0">
      <w:pPr>
        <w:tabs>
          <w:tab w:val="left" w:pos="567"/>
        </w:tabs>
        <w:autoSpaceDE w:val="0"/>
        <w:autoSpaceDN w:val="0"/>
        <w:adjustRightInd w:val="0"/>
        <w:ind w:firstLine="540"/>
        <w:jc w:val="center"/>
        <w:outlineLvl w:val="2"/>
      </w:pPr>
      <w:r w:rsidRPr="0094627E">
        <w:t xml:space="preserve">об </w:t>
      </w:r>
      <w:r w:rsidRPr="00C77F75">
        <w:t>Администраци</w:t>
      </w:r>
      <w:r>
        <w:t>и</w:t>
      </w:r>
      <w:r w:rsidRPr="00C77F75">
        <w:t xml:space="preserve"> </w:t>
      </w:r>
      <w:proofErr w:type="spellStart"/>
      <w:r>
        <w:rPr>
          <w:sz w:val="28"/>
          <w:szCs w:val="28"/>
        </w:rPr>
        <w:t>Усть-Волчихинского</w:t>
      </w:r>
      <w:proofErr w:type="spellEnd"/>
      <w:r w:rsidRPr="00C77F75">
        <w:t xml:space="preserve"> сельсовета </w:t>
      </w:r>
      <w:proofErr w:type="spellStart"/>
      <w:r w:rsidRPr="00C77F75">
        <w:t>Волчихинского</w:t>
      </w:r>
      <w:proofErr w:type="spellEnd"/>
      <w:r w:rsidRPr="00C77F75">
        <w:t xml:space="preserve"> района Алтайского края</w:t>
      </w:r>
      <w:r w:rsidRPr="0094627E">
        <w:t xml:space="preserve">, </w:t>
      </w:r>
      <w:proofErr w:type="gramStart"/>
      <w:r w:rsidRPr="0094627E">
        <w:t>предоставляющем</w:t>
      </w:r>
      <w:proofErr w:type="gramEnd"/>
      <w:r w:rsidRPr="0094627E">
        <w:t xml:space="preserve"> муниципальную услугу</w:t>
      </w:r>
    </w:p>
    <w:p w:rsidR="00D137D0" w:rsidRPr="0094627E" w:rsidRDefault="00D137D0" w:rsidP="00D137D0">
      <w:pPr>
        <w:tabs>
          <w:tab w:val="left" w:pos="567"/>
        </w:tabs>
        <w:autoSpaceDE w:val="0"/>
        <w:autoSpaceDN w:val="0"/>
        <w:adjustRightInd w:val="0"/>
        <w:ind w:firstLine="540"/>
        <w:jc w:val="center"/>
        <w:outlineLvl w:val="2"/>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2"/>
        <w:gridCol w:w="3685"/>
      </w:tblGrid>
      <w:tr w:rsidR="00D137D0" w:rsidRPr="0094627E" w:rsidTr="00C77658">
        <w:tc>
          <w:tcPr>
            <w:tcW w:w="5812" w:type="dxa"/>
          </w:tcPr>
          <w:p w:rsidR="00D137D0" w:rsidRPr="0094627E" w:rsidRDefault="00D137D0" w:rsidP="00C77658">
            <w:pPr>
              <w:tabs>
                <w:tab w:val="left" w:pos="567"/>
              </w:tabs>
              <w:autoSpaceDE w:val="0"/>
              <w:autoSpaceDN w:val="0"/>
              <w:adjustRightInd w:val="0"/>
              <w:jc w:val="both"/>
              <w:outlineLvl w:val="2"/>
            </w:pPr>
            <w:r w:rsidRPr="0094627E">
              <w:t xml:space="preserve">Наименование органа местного самоуправления, предоставляющего муниципальную услугу </w:t>
            </w:r>
          </w:p>
        </w:tc>
        <w:tc>
          <w:tcPr>
            <w:tcW w:w="3685" w:type="dxa"/>
          </w:tcPr>
          <w:p w:rsidR="00D137D0" w:rsidRPr="0094627E" w:rsidRDefault="00D137D0" w:rsidP="00C77658">
            <w:pPr>
              <w:tabs>
                <w:tab w:val="left" w:pos="567"/>
              </w:tabs>
              <w:autoSpaceDE w:val="0"/>
              <w:autoSpaceDN w:val="0"/>
              <w:adjustRightInd w:val="0"/>
              <w:jc w:val="center"/>
              <w:outlineLvl w:val="2"/>
            </w:pPr>
            <w:r>
              <w:t xml:space="preserve">Администрация </w:t>
            </w:r>
            <w:proofErr w:type="spellStart"/>
            <w:r>
              <w:rPr>
                <w:sz w:val="28"/>
                <w:szCs w:val="28"/>
              </w:rPr>
              <w:t>Усть-Волчихинского</w:t>
            </w:r>
            <w:proofErr w:type="spellEnd"/>
            <w:r w:rsidRPr="000D3F38">
              <w:rPr>
                <w:sz w:val="28"/>
                <w:szCs w:val="28"/>
              </w:rPr>
              <w:t xml:space="preserve"> </w:t>
            </w:r>
            <w:r>
              <w:t xml:space="preserve">сельсовета </w:t>
            </w:r>
            <w:proofErr w:type="spellStart"/>
            <w:r>
              <w:t>Волчихинского</w:t>
            </w:r>
            <w:proofErr w:type="spellEnd"/>
            <w:r>
              <w:t xml:space="preserve"> района алтайского края</w:t>
            </w:r>
          </w:p>
        </w:tc>
      </w:tr>
      <w:tr w:rsidR="00D137D0" w:rsidRPr="0094627E" w:rsidTr="00C77658">
        <w:tc>
          <w:tcPr>
            <w:tcW w:w="5812" w:type="dxa"/>
          </w:tcPr>
          <w:p w:rsidR="00D137D0" w:rsidRPr="0094627E" w:rsidRDefault="00D137D0" w:rsidP="00C77658">
            <w:pPr>
              <w:tabs>
                <w:tab w:val="left" w:pos="567"/>
              </w:tabs>
              <w:autoSpaceDE w:val="0"/>
              <w:autoSpaceDN w:val="0"/>
              <w:adjustRightInd w:val="0"/>
              <w:jc w:val="both"/>
              <w:outlineLvl w:val="2"/>
            </w:pPr>
            <w:r w:rsidRPr="0094627E">
              <w:t>Руководитель органа местного самоуправления, предоставляющего муниципальную услугу</w:t>
            </w:r>
          </w:p>
        </w:tc>
        <w:tc>
          <w:tcPr>
            <w:tcW w:w="3685" w:type="dxa"/>
          </w:tcPr>
          <w:p w:rsidR="00D137D0" w:rsidRPr="0094627E" w:rsidRDefault="00D137D0" w:rsidP="00C77658">
            <w:pPr>
              <w:tabs>
                <w:tab w:val="left" w:pos="567"/>
              </w:tabs>
              <w:autoSpaceDE w:val="0"/>
              <w:autoSpaceDN w:val="0"/>
              <w:adjustRightInd w:val="0"/>
              <w:jc w:val="center"/>
              <w:outlineLvl w:val="2"/>
            </w:pPr>
            <w:r>
              <w:t>Глава Администрации сельсовета</w:t>
            </w:r>
            <w:r w:rsidRPr="0094627E">
              <w:t xml:space="preserve">, </w:t>
            </w:r>
            <w:proofErr w:type="spellStart"/>
            <w:r>
              <w:t>Рудель</w:t>
            </w:r>
            <w:proofErr w:type="spellEnd"/>
            <w:r>
              <w:t xml:space="preserve"> Виктор Иванович</w:t>
            </w:r>
          </w:p>
        </w:tc>
      </w:tr>
      <w:tr w:rsidR="00D137D0" w:rsidRPr="0094627E" w:rsidTr="00C77658">
        <w:tc>
          <w:tcPr>
            <w:tcW w:w="5812" w:type="dxa"/>
          </w:tcPr>
          <w:p w:rsidR="00D137D0" w:rsidRPr="0094627E" w:rsidRDefault="00D137D0" w:rsidP="00C77658">
            <w:pPr>
              <w:tabs>
                <w:tab w:val="left" w:pos="567"/>
              </w:tabs>
              <w:autoSpaceDE w:val="0"/>
              <w:autoSpaceDN w:val="0"/>
              <w:adjustRightInd w:val="0"/>
              <w:jc w:val="both"/>
              <w:outlineLvl w:val="2"/>
            </w:pPr>
            <w:r w:rsidRPr="0094627E">
              <w:t>Наименование структурного подразделения, осуществляющего рассмотрение заявления</w:t>
            </w:r>
          </w:p>
        </w:tc>
        <w:tc>
          <w:tcPr>
            <w:tcW w:w="3685" w:type="dxa"/>
          </w:tcPr>
          <w:p w:rsidR="00D137D0" w:rsidRPr="0094627E" w:rsidRDefault="00D137D0" w:rsidP="00C77658">
            <w:pPr>
              <w:tabs>
                <w:tab w:val="left" w:pos="567"/>
              </w:tabs>
              <w:autoSpaceDE w:val="0"/>
              <w:autoSpaceDN w:val="0"/>
              <w:adjustRightInd w:val="0"/>
              <w:jc w:val="center"/>
              <w:outlineLvl w:val="2"/>
            </w:pPr>
            <w:r>
              <w:t>-</w:t>
            </w:r>
          </w:p>
        </w:tc>
      </w:tr>
      <w:tr w:rsidR="00D137D0" w:rsidRPr="0094627E" w:rsidTr="00C77658">
        <w:tc>
          <w:tcPr>
            <w:tcW w:w="5812" w:type="dxa"/>
          </w:tcPr>
          <w:p w:rsidR="00D137D0" w:rsidRPr="0094627E" w:rsidRDefault="00D137D0" w:rsidP="00C77658">
            <w:pPr>
              <w:tabs>
                <w:tab w:val="left" w:pos="567"/>
              </w:tabs>
              <w:autoSpaceDE w:val="0"/>
              <w:autoSpaceDN w:val="0"/>
              <w:adjustRightInd w:val="0"/>
              <w:jc w:val="both"/>
              <w:outlineLvl w:val="2"/>
            </w:pPr>
            <w:r w:rsidRPr="0094627E">
              <w:t>Руководитель структурного подразделения, осуществляющего рассмотрение заявления</w:t>
            </w:r>
          </w:p>
        </w:tc>
        <w:tc>
          <w:tcPr>
            <w:tcW w:w="3685" w:type="dxa"/>
          </w:tcPr>
          <w:p w:rsidR="00D137D0" w:rsidRPr="0094627E" w:rsidRDefault="00D137D0" w:rsidP="00C77658">
            <w:pPr>
              <w:tabs>
                <w:tab w:val="left" w:pos="567"/>
              </w:tabs>
              <w:autoSpaceDE w:val="0"/>
              <w:autoSpaceDN w:val="0"/>
              <w:adjustRightInd w:val="0"/>
              <w:jc w:val="center"/>
              <w:outlineLvl w:val="2"/>
            </w:pPr>
            <w:r>
              <w:t>-</w:t>
            </w:r>
          </w:p>
        </w:tc>
      </w:tr>
      <w:tr w:rsidR="00D137D0" w:rsidRPr="0094627E" w:rsidTr="00C77658">
        <w:tc>
          <w:tcPr>
            <w:tcW w:w="5812" w:type="dxa"/>
          </w:tcPr>
          <w:p w:rsidR="00D137D0" w:rsidRPr="0094627E" w:rsidRDefault="00D137D0" w:rsidP="00C77658">
            <w:pPr>
              <w:tabs>
                <w:tab w:val="left" w:pos="567"/>
              </w:tabs>
              <w:autoSpaceDE w:val="0"/>
              <w:autoSpaceDN w:val="0"/>
              <w:adjustRightInd w:val="0"/>
              <w:jc w:val="both"/>
              <w:outlineLvl w:val="2"/>
            </w:pPr>
            <w:r w:rsidRPr="0094627E">
              <w:t>Место нахождения и почтовый адрес</w:t>
            </w:r>
          </w:p>
        </w:tc>
        <w:tc>
          <w:tcPr>
            <w:tcW w:w="3685" w:type="dxa"/>
          </w:tcPr>
          <w:p w:rsidR="00D137D0" w:rsidRPr="0094627E" w:rsidRDefault="00D137D0" w:rsidP="00C77658">
            <w:pPr>
              <w:tabs>
                <w:tab w:val="left" w:pos="567"/>
              </w:tabs>
              <w:autoSpaceDE w:val="0"/>
              <w:autoSpaceDN w:val="0"/>
              <w:adjustRightInd w:val="0"/>
              <w:jc w:val="center"/>
              <w:outlineLvl w:val="2"/>
            </w:pPr>
            <w:r>
              <w:t xml:space="preserve">658945 Алтайский край </w:t>
            </w:r>
            <w:proofErr w:type="spellStart"/>
            <w:r>
              <w:t>Волчихинский</w:t>
            </w:r>
            <w:proofErr w:type="spellEnd"/>
            <w:r>
              <w:t xml:space="preserve"> район </w:t>
            </w:r>
            <w:proofErr w:type="spellStart"/>
            <w:r>
              <w:t>с</w:t>
            </w:r>
            <w:proofErr w:type="gramStart"/>
            <w:r>
              <w:t>.У</w:t>
            </w:r>
            <w:proofErr w:type="gramEnd"/>
            <w:r>
              <w:t>сть-Волчиха</w:t>
            </w:r>
            <w:proofErr w:type="spellEnd"/>
            <w:r>
              <w:t xml:space="preserve"> ул. Советская, 1 </w:t>
            </w:r>
          </w:p>
        </w:tc>
      </w:tr>
      <w:tr w:rsidR="00D137D0" w:rsidRPr="0094627E" w:rsidTr="00C77658">
        <w:tc>
          <w:tcPr>
            <w:tcW w:w="5812" w:type="dxa"/>
          </w:tcPr>
          <w:p w:rsidR="00D137D0" w:rsidRPr="0094627E" w:rsidRDefault="00D137D0" w:rsidP="00C77658">
            <w:pPr>
              <w:tabs>
                <w:tab w:val="left" w:pos="567"/>
              </w:tabs>
              <w:autoSpaceDE w:val="0"/>
              <w:autoSpaceDN w:val="0"/>
              <w:adjustRightInd w:val="0"/>
              <w:jc w:val="both"/>
              <w:outlineLvl w:val="2"/>
            </w:pPr>
            <w:r w:rsidRPr="0094627E">
              <w:t>График работы (приема заявителей)</w:t>
            </w:r>
          </w:p>
        </w:tc>
        <w:tc>
          <w:tcPr>
            <w:tcW w:w="3685" w:type="dxa"/>
          </w:tcPr>
          <w:p w:rsidR="00D137D0" w:rsidRDefault="00D137D0" w:rsidP="00C77658">
            <w:pPr>
              <w:tabs>
                <w:tab w:val="left" w:pos="567"/>
              </w:tabs>
              <w:autoSpaceDE w:val="0"/>
              <w:autoSpaceDN w:val="0"/>
              <w:adjustRightInd w:val="0"/>
              <w:jc w:val="center"/>
              <w:outlineLvl w:val="2"/>
            </w:pPr>
            <w:r>
              <w:t>Ежедневно с 9.00 до 17.00</w:t>
            </w:r>
          </w:p>
          <w:p w:rsidR="00D137D0" w:rsidRDefault="00D137D0" w:rsidP="00C77658">
            <w:pPr>
              <w:tabs>
                <w:tab w:val="left" w:pos="567"/>
              </w:tabs>
              <w:autoSpaceDE w:val="0"/>
              <w:autoSpaceDN w:val="0"/>
              <w:adjustRightInd w:val="0"/>
              <w:jc w:val="center"/>
              <w:outlineLvl w:val="2"/>
            </w:pPr>
            <w:r>
              <w:t>Обеденный перерыв с 13.00 до 14.00</w:t>
            </w:r>
          </w:p>
          <w:p w:rsidR="00D137D0" w:rsidRPr="0094627E" w:rsidRDefault="00D137D0" w:rsidP="00C77658">
            <w:pPr>
              <w:tabs>
                <w:tab w:val="left" w:pos="567"/>
              </w:tabs>
              <w:autoSpaceDE w:val="0"/>
              <w:autoSpaceDN w:val="0"/>
              <w:adjustRightInd w:val="0"/>
              <w:jc w:val="center"/>
              <w:outlineLvl w:val="2"/>
            </w:pPr>
            <w:r>
              <w:t>Выходные Суббота, Воскресенье</w:t>
            </w:r>
          </w:p>
        </w:tc>
      </w:tr>
      <w:tr w:rsidR="00D137D0" w:rsidRPr="0094627E" w:rsidTr="00C77658">
        <w:tc>
          <w:tcPr>
            <w:tcW w:w="5812" w:type="dxa"/>
          </w:tcPr>
          <w:p w:rsidR="00D137D0" w:rsidRPr="0094627E" w:rsidRDefault="00D137D0" w:rsidP="00C77658">
            <w:pPr>
              <w:tabs>
                <w:tab w:val="left" w:pos="567"/>
              </w:tabs>
              <w:autoSpaceDE w:val="0"/>
              <w:autoSpaceDN w:val="0"/>
              <w:adjustRightInd w:val="0"/>
              <w:jc w:val="both"/>
              <w:outlineLvl w:val="2"/>
            </w:pPr>
            <w:r w:rsidRPr="0094627E">
              <w:t>Телефон, адрес электронной почты</w:t>
            </w:r>
          </w:p>
        </w:tc>
        <w:tc>
          <w:tcPr>
            <w:tcW w:w="3685" w:type="dxa"/>
          </w:tcPr>
          <w:p w:rsidR="00D137D0" w:rsidRPr="008A2618" w:rsidRDefault="00D137D0" w:rsidP="00C77658">
            <w:pPr>
              <w:tabs>
                <w:tab w:val="left" w:pos="567"/>
              </w:tabs>
              <w:autoSpaceDE w:val="0"/>
              <w:autoSpaceDN w:val="0"/>
              <w:adjustRightInd w:val="0"/>
              <w:jc w:val="center"/>
              <w:outlineLvl w:val="2"/>
            </w:pPr>
            <w:r>
              <w:t>8 (38565</w:t>
            </w:r>
            <w:proofErr w:type="gramStart"/>
            <w:r>
              <w:t xml:space="preserve"> )</w:t>
            </w:r>
            <w:proofErr w:type="gramEnd"/>
            <w:r>
              <w:t xml:space="preserve"> 25-4-60 </w:t>
            </w:r>
          </w:p>
          <w:p w:rsidR="00D137D0" w:rsidRPr="008A2618" w:rsidRDefault="00D137D0" w:rsidP="00C77658">
            <w:pPr>
              <w:tabs>
                <w:tab w:val="left" w:pos="567"/>
              </w:tabs>
              <w:autoSpaceDE w:val="0"/>
              <w:autoSpaceDN w:val="0"/>
              <w:adjustRightInd w:val="0"/>
              <w:outlineLvl w:val="2"/>
              <w:rPr>
                <w:lang w:val="en-US"/>
              </w:rPr>
            </w:pPr>
            <w:proofErr w:type="spellStart"/>
            <w:r>
              <w:rPr>
                <w:lang w:val="en-US"/>
              </w:rPr>
              <w:t>ustvolchixa@mail</w:t>
            </w:r>
            <w:proofErr w:type="spellEnd"/>
            <w:r>
              <w:t>.</w:t>
            </w:r>
            <w:proofErr w:type="spellStart"/>
            <w:r>
              <w:rPr>
                <w:lang w:val="en-US"/>
              </w:rPr>
              <w:t>ru</w:t>
            </w:r>
            <w:proofErr w:type="spellEnd"/>
          </w:p>
        </w:tc>
      </w:tr>
      <w:tr w:rsidR="00D137D0" w:rsidRPr="0094627E" w:rsidTr="00C77658">
        <w:tc>
          <w:tcPr>
            <w:tcW w:w="5812" w:type="dxa"/>
          </w:tcPr>
          <w:p w:rsidR="00D137D0" w:rsidRPr="0094627E" w:rsidRDefault="00D137D0" w:rsidP="00C77658">
            <w:pPr>
              <w:tabs>
                <w:tab w:val="left" w:pos="567"/>
              </w:tabs>
              <w:autoSpaceDE w:val="0"/>
              <w:autoSpaceDN w:val="0"/>
              <w:adjustRightInd w:val="0"/>
              <w:jc w:val="both"/>
              <w:outlineLvl w:val="2"/>
            </w:pPr>
            <w:r w:rsidRPr="0094627E">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3685" w:type="dxa"/>
          </w:tcPr>
          <w:p w:rsidR="00D137D0" w:rsidRPr="008E2C58" w:rsidRDefault="00D137D0" w:rsidP="00C77658">
            <w:pPr>
              <w:tabs>
                <w:tab w:val="left" w:pos="567"/>
              </w:tabs>
              <w:autoSpaceDE w:val="0"/>
              <w:autoSpaceDN w:val="0"/>
              <w:adjustRightInd w:val="0"/>
              <w:jc w:val="center"/>
              <w:outlineLvl w:val="2"/>
              <w:rPr>
                <w:lang w:val="en-US"/>
              </w:rPr>
            </w:pPr>
            <w:r>
              <w:rPr>
                <w:lang w:val="en-US"/>
              </w:rPr>
              <w:t>www.volchiha22.ru</w:t>
            </w:r>
          </w:p>
        </w:tc>
      </w:tr>
    </w:tbl>
    <w:p w:rsidR="00D137D0" w:rsidRPr="0094627E" w:rsidRDefault="00D137D0" w:rsidP="00D137D0">
      <w:pPr>
        <w:tabs>
          <w:tab w:val="left" w:pos="567"/>
        </w:tabs>
        <w:autoSpaceDE w:val="0"/>
        <w:autoSpaceDN w:val="0"/>
        <w:adjustRightInd w:val="0"/>
        <w:ind w:firstLine="540"/>
        <w:jc w:val="center"/>
        <w:outlineLvl w:val="2"/>
      </w:pPr>
    </w:p>
    <w:p w:rsidR="00D137D0" w:rsidRPr="0094627E" w:rsidRDefault="00D137D0" w:rsidP="00D137D0">
      <w:pPr>
        <w:tabs>
          <w:tab w:val="left" w:pos="567"/>
        </w:tabs>
        <w:autoSpaceDE w:val="0"/>
        <w:autoSpaceDN w:val="0"/>
        <w:adjustRightInd w:val="0"/>
        <w:ind w:firstLine="540"/>
        <w:jc w:val="both"/>
        <w:outlineLvl w:val="2"/>
      </w:pPr>
      <w:r w:rsidRPr="0094627E">
        <w:t xml:space="preserve">Единый портал государственных и муниципальных услуг (функций) – </w:t>
      </w:r>
      <w:r w:rsidRPr="00E370E1">
        <w:rPr>
          <w:lang w:val="en-US"/>
        </w:rPr>
        <w:t>www</w:t>
      </w:r>
      <w:r w:rsidRPr="00E370E1">
        <w:t>.</w:t>
      </w:r>
      <w:proofErr w:type="spellStart"/>
      <w:r w:rsidRPr="00E370E1">
        <w:rPr>
          <w:lang w:val="en-US"/>
        </w:rPr>
        <w:t>gosuslugi</w:t>
      </w:r>
      <w:proofErr w:type="spellEnd"/>
      <w:r w:rsidRPr="00E370E1">
        <w:t>.</w:t>
      </w:r>
      <w:proofErr w:type="spellStart"/>
      <w:r w:rsidRPr="00E370E1">
        <w:rPr>
          <w:lang w:val="en-US"/>
        </w:rPr>
        <w:t>ru</w:t>
      </w:r>
      <w:proofErr w:type="spellEnd"/>
      <w:r w:rsidRPr="0094627E">
        <w:t xml:space="preserve"> </w:t>
      </w:r>
    </w:p>
    <w:p w:rsidR="00D137D0" w:rsidRPr="0094627E" w:rsidRDefault="00D137D0" w:rsidP="00D137D0">
      <w:pPr>
        <w:spacing w:line="240" w:lineRule="exact"/>
        <w:ind w:left="5529"/>
        <w:jc w:val="both"/>
      </w:pPr>
      <w:r w:rsidRPr="0094627E">
        <w:br w:type="page"/>
        <w:t>Приложение 2</w:t>
      </w:r>
    </w:p>
    <w:p w:rsidR="00D137D0" w:rsidRPr="0094627E" w:rsidRDefault="00D137D0" w:rsidP="00D137D0">
      <w:pPr>
        <w:shd w:val="clear" w:color="auto" w:fill="FFFFFF"/>
        <w:spacing w:line="240" w:lineRule="exact"/>
        <w:ind w:left="5529"/>
        <w:jc w:val="both"/>
      </w:pPr>
      <w:r w:rsidRPr="0094627E">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D137D0" w:rsidRPr="0094627E" w:rsidRDefault="00D137D0" w:rsidP="00D137D0">
      <w:pPr>
        <w:tabs>
          <w:tab w:val="left" w:pos="567"/>
        </w:tabs>
        <w:autoSpaceDE w:val="0"/>
        <w:autoSpaceDN w:val="0"/>
        <w:adjustRightInd w:val="0"/>
        <w:jc w:val="right"/>
        <w:outlineLvl w:val="2"/>
      </w:pPr>
    </w:p>
    <w:p w:rsidR="00D137D0" w:rsidRPr="00B73369" w:rsidRDefault="00D137D0" w:rsidP="00D137D0">
      <w:pPr>
        <w:autoSpaceDE w:val="0"/>
        <w:autoSpaceDN w:val="0"/>
        <w:adjustRightInd w:val="0"/>
        <w:jc w:val="center"/>
        <w:outlineLvl w:val="2"/>
      </w:pPr>
      <w:r w:rsidRPr="00B73369">
        <w:t xml:space="preserve">Сведения о многофункциональных центрах </w:t>
      </w:r>
    </w:p>
    <w:p w:rsidR="00D137D0" w:rsidRPr="00B73369" w:rsidRDefault="00D137D0" w:rsidP="00D137D0">
      <w:pPr>
        <w:autoSpaceDE w:val="0"/>
        <w:autoSpaceDN w:val="0"/>
        <w:adjustRightInd w:val="0"/>
        <w:jc w:val="center"/>
        <w:outlineLvl w:val="2"/>
      </w:pPr>
      <w:r w:rsidRPr="00B73369">
        <w:t>предоставления государственных и муниципальных услуг</w:t>
      </w:r>
      <w:r w:rsidRPr="00B73369">
        <w:rPr>
          <w:rStyle w:val="af4"/>
        </w:rPr>
        <w:footnoteReference w:id="7"/>
      </w:r>
    </w:p>
    <w:p w:rsidR="00D137D0" w:rsidRPr="00B73369" w:rsidRDefault="00D137D0" w:rsidP="00D137D0">
      <w:pPr>
        <w:autoSpaceDE w:val="0"/>
        <w:autoSpaceDN w:val="0"/>
        <w:adjustRightInd w:val="0"/>
        <w:ind w:firstLine="540"/>
        <w:jc w:val="center"/>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705"/>
      </w:tblGrid>
      <w:tr w:rsidR="00D137D0" w:rsidRPr="00B73369" w:rsidTr="00C77658">
        <w:tc>
          <w:tcPr>
            <w:tcW w:w="2808" w:type="dxa"/>
          </w:tcPr>
          <w:p w:rsidR="00D137D0" w:rsidRPr="00B73369" w:rsidRDefault="00D137D0" w:rsidP="00C77658">
            <w:pPr>
              <w:autoSpaceDE w:val="0"/>
              <w:autoSpaceDN w:val="0"/>
              <w:adjustRightInd w:val="0"/>
              <w:jc w:val="both"/>
              <w:outlineLvl w:val="2"/>
            </w:pPr>
            <w:r w:rsidRPr="00B73369">
              <w:t>Место нахождения и почтовый адрес</w:t>
            </w:r>
          </w:p>
        </w:tc>
        <w:tc>
          <w:tcPr>
            <w:tcW w:w="6705" w:type="dxa"/>
          </w:tcPr>
          <w:p w:rsidR="00D137D0" w:rsidRPr="00B73369" w:rsidRDefault="00D137D0" w:rsidP="00C77658">
            <w:pPr>
              <w:autoSpaceDE w:val="0"/>
              <w:autoSpaceDN w:val="0"/>
              <w:adjustRightInd w:val="0"/>
              <w:jc w:val="both"/>
              <w:outlineLvl w:val="2"/>
            </w:pPr>
          </w:p>
        </w:tc>
      </w:tr>
      <w:tr w:rsidR="00D137D0" w:rsidRPr="00B73369" w:rsidTr="00C77658">
        <w:tc>
          <w:tcPr>
            <w:tcW w:w="2808" w:type="dxa"/>
          </w:tcPr>
          <w:p w:rsidR="00D137D0" w:rsidRPr="00B73369" w:rsidRDefault="00D137D0" w:rsidP="00C77658">
            <w:pPr>
              <w:autoSpaceDE w:val="0"/>
              <w:autoSpaceDN w:val="0"/>
              <w:adjustRightInd w:val="0"/>
              <w:jc w:val="both"/>
              <w:outlineLvl w:val="2"/>
            </w:pPr>
            <w:r w:rsidRPr="00B73369">
              <w:t>График работы</w:t>
            </w:r>
          </w:p>
        </w:tc>
        <w:tc>
          <w:tcPr>
            <w:tcW w:w="6705" w:type="dxa"/>
          </w:tcPr>
          <w:p w:rsidR="00D137D0" w:rsidRPr="00B73369" w:rsidRDefault="00D137D0" w:rsidP="00C77658">
            <w:pPr>
              <w:autoSpaceDE w:val="0"/>
              <w:autoSpaceDN w:val="0"/>
              <w:adjustRightInd w:val="0"/>
              <w:jc w:val="both"/>
              <w:outlineLvl w:val="2"/>
            </w:pPr>
          </w:p>
        </w:tc>
      </w:tr>
      <w:tr w:rsidR="00D137D0" w:rsidRPr="00B73369" w:rsidTr="00C77658">
        <w:tc>
          <w:tcPr>
            <w:tcW w:w="2808" w:type="dxa"/>
          </w:tcPr>
          <w:p w:rsidR="00D137D0" w:rsidRPr="00B73369" w:rsidRDefault="00D137D0" w:rsidP="00C77658">
            <w:pPr>
              <w:autoSpaceDE w:val="0"/>
              <w:autoSpaceDN w:val="0"/>
              <w:adjustRightInd w:val="0"/>
              <w:jc w:val="both"/>
              <w:outlineLvl w:val="2"/>
            </w:pPr>
            <w:r w:rsidRPr="00B73369">
              <w:t xml:space="preserve">Единый центр </w:t>
            </w:r>
            <w:proofErr w:type="spellStart"/>
            <w:proofErr w:type="gramStart"/>
            <w:r w:rsidRPr="00B73369">
              <w:t>телефон-ного</w:t>
            </w:r>
            <w:proofErr w:type="spellEnd"/>
            <w:proofErr w:type="gramEnd"/>
            <w:r w:rsidRPr="00B73369">
              <w:t xml:space="preserve"> обслуживания</w:t>
            </w:r>
          </w:p>
        </w:tc>
        <w:tc>
          <w:tcPr>
            <w:tcW w:w="6705" w:type="dxa"/>
          </w:tcPr>
          <w:p w:rsidR="00D137D0" w:rsidRPr="00B73369" w:rsidRDefault="00D137D0" w:rsidP="00C77658">
            <w:pPr>
              <w:autoSpaceDE w:val="0"/>
              <w:autoSpaceDN w:val="0"/>
              <w:adjustRightInd w:val="0"/>
              <w:jc w:val="both"/>
              <w:outlineLvl w:val="2"/>
            </w:pPr>
          </w:p>
        </w:tc>
      </w:tr>
      <w:tr w:rsidR="00D137D0" w:rsidRPr="00B73369" w:rsidTr="00C77658">
        <w:tc>
          <w:tcPr>
            <w:tcW w:w="2808" w:type="dxa"/>
          </w:tcPr>
          <w:p w:rsidR="00D137D0" w:rsidRPr="00B73369" w:rsidRDefault="00D137D0" w:rsidP="00C77658">
            <w:pPr>
              <w:autoSpaceDE w:val="0"/>
              <w:autoSpaceDN w:val="0"/>
              <w:adjustRightInd w:val="0"/>
              <w:jc w:val="both"/>
              <w:outlineLvl w:val="2"/>
            </w:pPr>
            <w:r w:rsidRPr="00B73369">
              <w:t xml:space="preserve">Телефон центра </w:t>
            </w:r>
            <w:proofErr w:type="spellStart"/>
            <w:proofErr w:type="gramStart"/>
            <w:r w:rsidRPr="00B73369">
              <w:t>теле-фонного</w:t>
            </w:r>
            <w:proofErr w:type="spellEnd"/>
            <w:proofErr w:type="gramEnd"/>
            <w:r w:rsidRPr="00B73369">
              <w:t xml:space="preserve"> обслуживания</w:t>
            </w:r>
          </w:p>
        </w:tc>
        <w:tc>
          <w:tcPr>
            <w:tcW w:w="6705" w:type="dxa"/>
          </w:tcPr>
          <w:p w:rsidR="00D137D0" w:rsidRPr="00B73369" w:rsidRDefault="00D137D0" w:rsidP="00C77658">
            <w:pPr>
              <w:autoSpaceDE w:val="0"/>
              <w:autoSpaceDN w:val="0"/>
              <w:adjustRightInd w:val="0"/>
              <w:jc w:val="both"/>
              <w:outlineLvl w:val="2"/>
            </w:pPr>
          </w:p>
        </w:tc>
      </w:tr>
      <w:tr w:rsidR="00D137D0" w:rsidRPr="00B73369" w:rsidTr="00C77658">
        <w:tc>
          <w:tcPr>
            <w:tcW w:w="2808" w:type="dxa"/>
          </w:tcPr>
          <w:p w:rsidR="00D137D0" w:rsidRPr="00B73369" w:rsidRDefault="00D137D0" w:rsidP="00C77658">
            <w:pPr>
              <w:autoSpaceDE w:val="0"/>
              <w:autoSpaceDN w:val="0"/>
              <w:adjustRightInd w:val="0"/>
              <w:jc w:val="both"/>
              <w:outlineLvl w:val="2"/>
            </w:pPr>
            <w:r w:rsidRPr="00B73369">
              <w:t xml:space="preserve">Интернет – сайт </w:t>
            </w:r>
            <w:proofErr w:type="gramStart"/>
            <w:r w:rsidRPr="00B73369">
              <w:t>Многофункционального</w:t>
            </w:r>
            <w:proofErr w:type="gramEnd"/>
            <w:r w:rsidRPr="00B73369">
              <w:t xml:space="preserve"> центр</w:t>
            </w:r>
          </w:p>
        </w:tc>
        <w:tc>
          <w:tcPr>
            <w:tcW w:w="6705" w:type="dxa"/>
          </w:tcPr>
          <w:p w:rsidR="00D137D0" w:rsidRPr="00B73369" w:rsidRDefault="00D137D0" w:rsidP="00C77658">
            <w:pPr>
              <w:autoSpaceDE w:val="0"/>
              <w:autoSpaceDN w:val="0"/>
              <w:adjustRightInd w:val="0"/>
              <w:jc w:val="both"/>
              <w:outlineLvl w:val="2"/>
              <w:rPr>
                <w:lang w:val="en-US"/>
              </w:rPr>
            </w:pPr>
          </w:p>
        </w:tc>
      </w:tr>
      <w:tr w:rsidR="00D137D0" w:rsidRPr="00B73369" w:rsidTr="00C77658">
        <w:tc>
          <w:tcPr>
            <w:tcW w:w="2808" w:type="dxa"/>
          </w:tcPr>
          <w:p w:rsidR="00D137D0" w:rsidRPr="00B73369" w:rsidRDefault="00D137D0" w:rsidP="00C77658">
            <w:pPr>
              <w:autoSpaceDE w:val="0"/>
              <w:autoSpaceDN w:val="0"/>
              <w:adjustRightInd w:val="0"/>
              <w:jc w:val="both"/>
              <w:outlineLvl w:val="2"/>
            </w:pPr>
            <w:r w:rsidRPr="00B73369">
              <w:t xml:space="preserve">Адрес </w:t>
            </w:r>
            <w:proofErr w:type="gramStart"/>
            <w:r w:rsidRPr="00B73369">
              <w:t>электронной</w:t>
            </w:r>
            <w:proofErr w:type="gramEnd"/>
            <w:r w:rsidRPr="00B73369">
              <w:t xml:space="preserve"> </w:t>
            </w:r>
            <w:proofErr w:type="spellStart"/>
            <w:r w:rsidRPr="00B73369">
              <w:t>поч-ты</w:t>
            </w:r>
            <w:proofErr w:type="spellEnd"/>
          </w:p>
        </w:tc>
        <w:tc>
          <w:tcPr>
            <w:tcW w:w="6705" w:type="dxa"/>
          </w:tcPr>
          <w:p w:rsidR="00D137D0" w:rsidRPr="00B73369" w:rsidRDefault="00D137D0" w:rsidP="00C77658">
            <w:pPr>
              <w:autoSpaceDE w:val="0"/>
              <w:autoSpaceDN w:val="0"/>
              <w:adjustRightInd w:val="0"/>
              <w:jc w:val="both"/>
              <w:outlineLvl w:val="2"/>
              <w:rPr>
                <w:lang w:val="en-US"/>
              </w:rPr>
            </w:pPr>
          </w:p>
        </w:tc>
      </w:tr>
    </w:tbl>
    <w:p w:rsidR="00D137D0" w:rsidRPr="00B73369" w:rsidRDefault="00D137D0" w:rsidP="00D137D0"/>
    <w:p w:rsidR="00D137D0" w:rsidRPr="0094627E" w:rsidRDefault="00D137D0" w:rsidP="00D137D0">
      <w:pPr>
        <w:tabs>
          <w:tab w:val="left" w:pos="567"/>
        </w:tabs>
        <w:autoSpaceDE w:val="0"/>
        <w:autoSpaceDN w:val="0"/>
        <w:adjustRightInd w:val="0"/>
        <w:jc w:val="both"/>
        <w:outlineLvl w:val="2"/>
      </w:pPr>
    </w:p>
    <w:p w:rsidR="00D137D0" w:rsidRPr="0094627E" w:rsidRDefault="00D137D0" w:rsidP="00D137D0">
      <w:pPr>
        <w:tabs>
          <w:tab w:val="left" w:pos="567"/>
        </w:tabs>
        <w:autoSpaceDE w:val="0"/>
        <w:autoSpaceDN w:val="0"/>
        <w:adjustRightInd w:val="0"/>
        <w:ind w:firstLine="540"/>
        <w:jc w:val="both"/>
        <w:outlineLvl w:val="2"/>
      </w:pPr>
      <w:r w:rsidRPr="0094627E">
        <w:br w:type="page"/>
      </w:r>
    </w:p>
    <w:p w:rsidR="00D137D0" w:rsidRPr="0094627E" w:rsidRDefault="00D137D0" w:rsidP="00D137D0">
      <w:pPr>
        <w:spacing w:line="240" w:lineRule="exact"/>
        <w:ind w:left="5529"/>
        <w:jc w:val="both"/>
      </w:pPr>
      <w:r w:rsidRPr="0094627E">
        <w:t>Приложение 3</w:t>
      </w:r>
    </w:p>
    <w:p w:rsidR="00D137D0" w:rsidRPr="0094627E" w:rsidRDefault="00D137D0" w:rsidP="00D137D0">
      <w:pPr>
        <w:shd w:val="clear" w:color="auto" w:fill="FFFFFF"/>
        <w:spacing w:line="240" w:lineRule="exact"/>
        <w:ind w:left="5529"/>
        <w:jc w:val="both"/>
      </w:pPr>
      <w:r w:rsidRPr="0094627E">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D137D0" w:rsidRPr="0094627E" w:rsidRDefault="00D137D0" w:rsidP="00D137D0">
      <w:pPr>
        <w:tabs>
          <w:tab w:val="left" w:pos="567"/>
        </w:tabs>
        <w:autoSpaceDE w:val="0"/>
        <w:autoSpaceDN w:val="0"/>
        <w:adjustRightInd w:val="0"/>
        <w:ind w:firstLine="540"/>
        <w:jc w:val="right"/>
        <w:outlineLvl w:val="2"/>
      </w:pPr>
    </w:p>
    <w:p w:rsidR="00D137D0" w:rsidRPr="0094627E" w:rsidRDefault="00D137D0" w:rsidP="00D137D0">
      <w:pPr>
        <w:tabs>
          <w:tab w:val="left" w:pos="567"/>
        </w:tabs>
        <w:ind w:left="4536"/>
      </w:pPr>
      <w:r>
        <w:t>Орган</w:t>
      </w:r>
      <w:r w:rsidRPr="0094627E">
        <w:t xml:space="preserve"> местного самоуправления ____________________________________</w:t>
      </w:r>
    </w:p>
    <w:p w:rsidR="00D137D0" w:rsidRPr="0094627E" w:rsidRDefault="00D137D0" w:rsidP="00D137D0">
      <w:pPr>
        <w:tabs>
          <w:tab w:val="left" w:pos="567"/>
        </w:tabs>
        <w:ind w:left="4536"/>
      </w:pPr>
      <w:r w:rsidRPr="0094627E">
        <w:t>от______________________________________</w:t>
      </w:r>
    </w:p>
    <w:p w:rsidR="00D137D0" w:rsidRPr="0094627E" w:rsidRDefault="00D137D0" w:rsidP="00D137D0">
      <w:pPr>
        <w:tabs>
          <w:tab w:val="left" w:pos="567"/>
        </w:tabs>
        <w:ind w:left="4536"/>
      </w:pPr>
      <w:r w:rsidRPr="0094627E">
        <w:t>________________________________________</w:t>
      </w:r>
    </w:p>
    <w:p w:rsidR="00D137D0" w:rsidRDefault="00D137D0" w:rsidP="00D137D0">
      <w:pPr>
        <w:tabs>
          <w:tab w:val="left" w:pos="567"/>
        </w:tabs>
        <w:ind w:left="4536"/>
      </w:pPr>
      <w:r w:rsidRPr="0094627E">
        <w:t>Адрес</w:t>
      </w:r>
      <w:r>
        <w:t xml:space="preserve"> места жительства__________________</w:t>
      </w:r>
    </w:p>
    <w:p w:rsidR="00D137D0" w:rsidRPr="0094627E" w:rsidRDefault="00D137D0" w:rsidP="00D137D0">
      <w:pPr>
        <w:tabs>
          <w:tab w:val="left" w:pos="567"/>
        </w:tabs>
        <w:ind w:left="4536"/>
      </w:pPr>
      <w:r>
        <w:t>_______________________________________</w:t>
      </w:r>
      <w:r w:rsidRPr="0094627E">
        <w:t>_</w:t>
      </w:r>
    </w:p>
    <w:p w:rsidR="00D137D0" w:rsidRPr="0094627E" w:rsidRDefault="00D137D0" w:rsidP="00D137D0">
      <w:pPr>
        <w:tabs>
          <w:tab w:val="left" w:pos="567"/>
        </w:tabs>
        <w:ind w:left="4536"/>
      </w:pPr>
      <w:r w:rsidRPr="0094627E">
        <w:t>паспорт: серия_________ № _______________</w:t>
      </w:r>
    </w:p>
    <w:p w:rsidR="00D137D0" w:rsidRPr="0094627E" w:rsidRDefault="00D137D0" w:rsidP="00D137D0">
      <w:pPr>
        <w:tabs>
          <w:tab w:val="left" w:pos="567"/>
        </w:tabs>
        <w:ind w:left="4536"/>
      </w:pPr>
      <w:r w:rsidRPr="0094627E">
        <w:t xml:space="preserve">кем </w:t>
      </w:r>
      <w:proofErr w:type="gramStart"/>
      <w:r w:rsidRPr="0094627E">
        <w:t>выдан</w:t>
      </w:r>
      <w:proofErr w:type="gramEnd"/>
      <w:r w:rsidRPr="0094627E">
        <w:t>_______________________________</w:t>
      </w:r>
    </w:p>
    <w:p w:rsidR="00D137D0" w:rsidRPr="0094627E" w:rsidRDefault="00D137D0" w:rsidP="00D137D0">
      <w:pPr>
        <w:tabs>
          <w:tab w:val="left" w:pos="567"/>
        </w:tabs>
        <w:ind w:left="4536"/>
      </w:pPr>
      <w:r w:rsidRPr="0094627E">
        <w:t>дата выдачи_____________________________</w:t>
      </w:r>
    </w:p>
    <w:p w:rsidR="00D137D0" w:rsidRPr="0094627E" w:rsidRDefault="00D137D0" w:rsidP="00D137D0">
      <w:pPr>
        <w:tabs>
          <w:tab w:val="left" w:pos="567"/>
        </w:tabs>
        <w:ind w:left="4536"/>
      </w:pPr>
      <w:r w:rsidRPr="0094627E">
        <w:t>телефон_________________________________</w:t>
      </w:r>
    </w:p>
    <w:p w:rsidR="00D137D0" w:rsidRPr="0094627E" w:rsidRDefault="00D137D0" w:rsidP="00D137D0">
      <w:pPr>
        <w:tabs>
          <w:tab w:val="left" w:pos="567"/>
        </w:tabs>
        <w:spacing w:line="240" w:lineRule="exact"/>
      </w:pPr>
    </w:p>
    <w:p w:rsidR="00D137D0" w:rsidRPr="0094627E" w:rsidRDefault="00D137D0" w:rsidP="00D137D0">
      <w:pPr>
        <w:tabs>
          <w:tab w:val="left" w:pos="567"/>
          <w:tab w:val="left" w:pos="6584"/>
        </w:tabs>
        <w:spacing w:line="240" w:lineRule="exact"/>
        <w:jc w:val="center"/>
      </w:pPr>
    </w:p>
    <w:p w:rsidR="00D137D0" w:rsidRPr="0094627E" w:rsidRDefault="00D137D0" w:rsidP="00D137D0">
      <w:pPr>
        <w:tabs>
          <w:tab w:val="left" w:pos="567"/>
          <w:tab w:val="left" w:pos="6584"/>
        </w:tabs>
        <w:spacing w:line="240" w:lineRule="exact"/>
        <w:jc w:val="center"/>
      </w:pPr>
      <w:r w:rsidRPr="0094627E">
        <w:t>ЗАЯВЛЕНИЕ</w:t>
      </w:r>
    </w:p>
    <w:p w:rsidR="00D137D0" w:rsidRPr="0094627E" w:rsidRDefault="00D137D0" w:rsidP="00D137D0">
      <w:pPr>
        <w:tabs>
          <w:tab w:val="left" w:pos="567"/>
          <w:tab w:val="left" w:pos="6584"/>
        </w:tabs>
        <w:spacing w:line="240" w:lineRule="exact"/>
        <w:jc w:val="center"/>
      </w:pPr>
      <w:r w:rsidRPr="0094627E">
        <w:t>О ПОСТАНОВКЕ НА УЧЕТ ГРАЖДАН, ИСПЫТЫВАЮЩИХ ПОТРЕБНОСТЬ В ДРЕВЕСИНЕ ДЛЯ СОБСТВЕННЫХ НУЖД</w:t>
      </w:r>
    </w:p>
    <w:p w:rsidR="00D137D0" w:rsidRPr="0094627E" w:rsidRDefault="00D137D0" w:rsidP="00D137D0">
      <w:pPr>
        <w:tabs>
          <w:tab w:val="left" w:pos="567"/>
          <w:tab w:val="left" w:pos="6584"/>
        </w:tabs>
        <w:spacing w:line="240" w:lineRule="exact"/>
        <w:jc w:val="center"/>
      </w:pPr>
    </w:p>
    <w:p w:rsidR="00D137D0" w:rsidRPr="0094627E" w:rsidRDefault="00D137D0" w:rsidP="00D137D0">
      <w:pPr>
        <w:tabs>
          <w:tab w:val="left" w:pos="567"/>
          <w:tab w:val="left" w:pos="6584"/>
        </w:tabs>
        <w:ind w:firstLine="709"/>
        <w:jc w:val="both"/>
      </w:pPr>
      <w:r w:rsidRPr="0094627E">
        <w:t>Прошу поставить меня на учет, как испытывающего потребность в древесине для собственных нужд, в следующих целях:</w:t>
      </w:r>
    </w:p>
    <w:p w:rsidR="00D137D0" w:rsidRPr="0094627E" w:rsidRDefault="00D137D0" w:rsidP="00D137D0">
      <w:pPr>
        <w:tabs>
          <w:tab w:val="left" w:pos="567"/>
          <w:tab w:val="left" w:pos="6584"/>
        </w:tabs>
        <w:ind w:firstLine="709"/>
        <w:jc w:val="both"/>
      </w:pPr>
    </w:p>
    <w:p w:rsidR="00D137D0" w:rsidRPr="0094627E" w:rsidRDefault="003E790D" w:rsidP="00D137D0">
      <w:pPr>
        <w:tabs>
          <w:tab w:val="left" w:pos="567"/>
        </w:tabs>
        <w:ind w:firstLine="708"/>
      </w:pPr>
      <w:r>
        <w:rPr>
          <w:noProof/>
        </w:rPr>
        <w:pict>
          <v:rect id="Прямоугольник 40" o:spid="_x0000_s1029" style="position:absolute;left:0;text-align:left;margin-left:29.4pt;margin-top:4.6pt;width:7.1pt;height:5.8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6p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" strokeweight="1pt"/>
        </w:pict>
      </w:r>
      <w:r w:rsidR="00D137D0" w:rsidRPr="0094627E">
        <w:t xml:space="preserve">  индивидуальное жилищное строительство;</w:t>
      </w:r>
    </w:p>
    <w:p w:rsidR="00D137D0" w:rsidRPr="0094627E" w:rsidRDefault="003E790D" w:rsidP="00D137D0">
      <w:pPr>
        <w:tabs>
          <w:tab w:val="left" w:pos="567"/>
        </w:tabs>
        <w:ind w:firstLine="708"/>
      </w:pPr>
      <w:r>
        <w:rPr>
          <w:noProof/>
        </w:rPr>
        <w:pict>
          <v:rect id="Прямоугольник 41" o:spid="_x0000_s1030" style="position:absolute;left:0;text-align:left;margin-left:29.5pt;margin-top:5.6pt;width:7.1pt;height:5.8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jH0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" strokeweight="1pt"/>
        </w:pict>
      </w:r>
      <w:r w:rsidR="00D137D0" w:rsidRPr="0094627E">
        <w:t xml:space="preserve">  ремонт жилого дома, </w:t>
      </w:r>
      <w:r w:rsidR="00D137D0">
        <w:t xml:space="preserve">части жилого дома, иных жилых </w:t>
      </w:r>
      <w:r w:rsidR="00D137D0" w:rsidRPr="0094627E">
        <w:t>помещений</w:t>
      </w:r>
      <w:r w:rsidR="00D137D0">
        <w:t xml:space="preserve">, ремонта (возведения) </w:t>
      </w:r>
      <w:r w:rsidR="00D137D0" w:rsidRPr="0094627E">
        <w:t>хозяйственных построек;</w:t>
      </w:r>
    </w:p>
    <w:p w:rsidR="00D137D0" w:rsidRDefault="003E790D" w:rsidP="00D137D0">
      <w:pPr>
        <w:tabs>
          <w:tab w:val="left" w:pos="567"/>
        </w:tabs>
        <w:ind w:firstLine="708"/>
      </w:pPr>
      <w:r>
        <w:rPr>
          <w:noProof/>
        </w:rPr>
        <w:pict>
          <v:rect id="Прямоугольник 42" o:spid="_x0000_s1031" style="position:absolute;left:0;text-align:left;margin-left:29.5pt;margin-top:4.8pt;width:7.1pt;height:5.8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AS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" strokeweight="1pt"/>
        </w:pict>
      </w:r>
      <w:r w:rsidR="00D137D0">
        <w:t xml:space="preserve">  отопления </w:t>
      </w:r>
      <w:r w:rsidR="00D137D0" w:rsidRPr="00346596">
        <w:t>жилого дома, части жилого дома, иных жилых помещений, имеющих печное отопление</w:t>
      </w:r>
    </w:p>
    <w:p w:rsidR="00D137D0" w:rsidRDefault="00D137D0" w:rsidP="00D137D0">
      <w:pPr>
        <w:tabs>
          <w:tab w:val="left" w:pos="567"/>
        </w:tabs>
        <w:ind w:firstLine="708"/>
      </w:pPr>
    </w:p>
    <w:p w:rsidR="00D137D0" w:rsidRDefault="00D137D0" w:rsidP="00D137D0">
      <w:pPr>
        <w:tabs>
          <w:tab w:val="left" w:pos="567"/>
        </w:tabs>
        <w:ind w:firstLine="708"/>
      </w:pPr>
      <w:r>
        <w:t xml:space="preserve">в ______________________ лесничестве (наименование лесничества, в границах которого планируется осуществлять заготовку (приобретения) древесины), </w:t>
      </w:r>
    </w:p>
    <w:p w:rsidR="00D137D0" w:rsidRPr="008743A6" w:rsidRDefault="00D137D0" w:rsidP="00D137D0">
      <w:pPr>
        <w:tabs>
          <w:tab w:val="left" w:pos="567"/>
        </w:tabs>
        <w:ind w:firstLine="708"/>
        <w:rPr>
          <w:vertAlign w:val="superscript"/>
        </w:rPr>
      </w:pPr>
      <w:r>
        <w:t>в объеме _______________________(с указанием качественных показателей)___м</w:t>
      </w:r>
      <w:r>
        <w:rPr>
          <w:vertAlign w:val="superscript"/>
        </w:rPr>
        <w:t>3</w:t>
      </w:r>
    </w:p>
    <w:p w:rsidR="00D137D0" w:rsidRDefault="00D137D0" w:rsidP="00D137D0">
      <w:pPr>
        <w:tabs>
          <w:tab w:val="left" w:pos="567"/>
        </w:tabs>
        <w:ind w:firstLine="708"/>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137D0" w:rsidRPr="0094627E" w:rsidRDefault="00D137D0" w:rsidP="00D137D0">
      <w:pPr>
        <w:tabs>
          <w:tab w:val="left" w:pos="567"/>
        </w:tabs>
        <w:spacing w:line="240" w:lineRule="exact"/>
        <w:ind w:firstLine="709"/>
        <w:jc w:val="center"/>
      </w:pPr>
    </w:p>
    <w:p w:rsidR="00D137D0" w:rsidRPr="0094627E" w:rsidRDefault="00D137D0" w:rsidP="00D137D0">
      <w:pPr>
        <w:tabs>
          <w:tab w:val="left" w:pos="567"/>
        </w:tabs>
        <w:spacing w:line="240" w:lineRule="exact"/>
        <w:ind w:firstLine="709"/>
        <w:jc w:val="both"/>
      </w:pPr>
      <w:r w:rsidRPr="0094627E">
        <w:t xml:space="preserve">(Перечень прилагаемых документов) </w:t>
      </w:r>
    </w:p>
    <w:p w:rsidR="00D137D0" w:rsidRPr="0094627E" w:rsidRDefault="00D137D0" w:rsidP="00D137D0">
      <w:pPr>
        <w:tabs>
          <w:tab w:val="left" w:pos="567"/>
        </w:tabs>
        <w:spacing w:line="240" w:lineRule="exact"/>
        <w:jc w:val="both"/>
      </w:pPr>
      <w:r w:rsidRPr="0094627E">
        <w:t>_____________________________________________________________________________</w:t>
      </w:r>
    </w:p>
    <w:p w:rsidR="00D137D0" w:rsidRPr="0094627E" w:rsidRDefault="00D137D0" w:rsidP="00D137D0">
      <w:pPr>
        <w:tabs>
          <w:tab w:val="left" w:pos="567"/>
        </w:tabs>
        <w:spacing w:line="240" w:lineRule="exact"/>
        <w:jc w:val="both"/>
        <w:rPr>
          <w:u w:val="single"/>
        </w:rPr>
      </w:pPr>
      <w:r w:rsidRPr="0094627E">
        <w:rPr>
          <w:u w:val="single"/>
        </w:rPr>
        <w:t>_____________________________________________________________________________</w:t>
      </w:r>
    </w:p>
    <w:p w:rsidR="00D137D0" w:rsidRPr="0020649F" w:rsidRDefault="00D137D0" w:rsidP="00D137D0">
      <w:pPr>
        <w:tabs>
          <w:tab w:val="left" w:pos="567"/>
        </w:tabs>
        <w:spacing w:line="240" w:lineRule="exact"/>
        <w:jc w:val="both"/>
        <w:rPr>
          <w:u w:val="single"/>
        </w:rPr>
      </w:pPr>
      <w:r w:rsidRPr="0020649F">
        <w:rPr>
          <w:u w:val="single"/>
        </w:rPr>
        <w:t>_____________________________________________________________________________</w:t>
      </w:r>
    </w:p>
    <w:p w:rsidR="00D137D0" w:rsidRPr="0094627E" w:rsidRDefault="00D137D0" w:rsidP="00D137D0">
      <w:pPr>
        <w:tabs>
          <w:tab w:val="left" w:pos="567"/>
        </w:tabs>
        <w:spacing w:line="240" w:lineRule="exact"/>
        <w:jc w:val="both"/>
      </w:pPr>
      <w:r w:rsidRPr="0094627E">
        <w:t>_____________________________________________________________________________</w:t>
      </w:r>
    </w:p>
    <w:p w:rsidR="00D137D0" w:rsidRPr="0094627E" w:rsidRDefault="00D137D0" w:rsidP="00D137D0">
      <w:pPr>
        <w:tabs>
          <w:tab w:val="left" w:pos="567"/>
        </w:tabs>
        <w:spacing w:line="240" w:lineRule="exact"/>
        <w:jc w:val="both"/>
        <w:rPr>
          <w:u w:val="single"/>
        </w:rPr>
      </w:pPr>
      <w:r w:rsidRPr="0094627E">
        <w:rPr>
          <w:u w:val="single"/>
        </w:rPr>
        <w:t>_____________________________________________________________________________</w:t>
      </w:r>
    </w:p>
    <w:p w:rsidR="00D137D0" w:rsidRDefault="00D137D0" w:rsidP="00D137D0">
      <w:pPr>
        <w:tabs>
          <w:tab w:val="left" w:pos="567"/>
        </w:tabs>
        <w:spacing w:line="240" w:lineRule="exact"/>
        <w:jc w:val="both"/>
      </w:pPr>
      <w:r w:rsidRPr="0094627E">
        <w:t>_____________________________________________________________________________</w:t>
      </w:r>
    </w:p>
    <w:p w:rsidR="00D137D0" w:rsidRDefault="00D137D0" w:rsidP="00D137D0">
      <w:pPr>
        <w:tabs>
          <w:tab w:val="left" w:pos="567"/>
        </w:tabs>
        <w:spacing w:line="240" w:lineRule="exact"/>
        <w:jc w:val="both"/>
      </w:pPr>
    </w:p>
    <w:p w:rsidR="00D137D0" w:rsidRDefault="003E790D" w:rsidP="00D137D0">
      <w:pPr>
        <w:autoSpaceDE w:val="0"/>
        <w:autoSpaceDN w:val="0"/>
        <w:adjustRightInd w:val="0"/>
        <w:ind w:firstLine="540"/>
        <w:jc w:val="both"/>
        <w:rPr>
          <w:rFonts w:eastAsia="Calibri"/>
        </w:rPr>
      </w:pPr>
      <w:r w:rsidRPr="003E790D">
        <w:rPr>
          <w:noProof/>
        </w:rPr>
        <w:pict>
          <v:rect id="_x0000_s1032" style="position:absolute;left:0;text-align:left;margin-left:14.6pt;margin-top:2.45pt;width:4.3pt;height:3.55pt;flip:x y;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6p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" strokeweight="1pt"/>
        </w:pict>
      </w:r>
      <w:proofErr w:type="gramStart"/>
      <w:r w:rsidR="00D137D0">
        <w:t xml:space="preserve">Состою </w:t>
      </w:r>
      <w:r w:rsidR="00D137D0">
        <w:rPr>
          <w:rFonts w:eastAsia="Calibri"/>
        </w:rPr>
        <w:t xml:space="preserve">на учете в качестве нуждающихся в жилых помещениях в соответствии с Жилищным </w:t>
      </w:r>
      <w:hyperlink r:id="rId15" w:history="1">
        <w:r w:rsidR="00D137D0">
          <w:rPr>
            <w:rFonts w:eastAsia="Calibri"/>
            <w:color w:val="0000FF"/>
          </w:rPr>
          <w:t>кодексом</w:t>
        </w:r>
      </w:hyperlink>
      <w:r w:rsidR="00D137D0">
        <w:rPr>
          <w:rFonts w:eastAsia="Calibri"/>
        </w:rPr>
        <w:t xml:space="preserve"> Российской Федерации и </w:t>
      </w:r>
      <w:hyperlink r:id="rId16" w:history="1">
        <w:r w:rsidR="00D137D0">
          <w:rPr>
            <w:rFonts w:eastAsia="Calibri"/>
            <w:color w:val="0000FF"/>
          </w:rPr>
          <w:t>законом</w:t>
        </w:r>
      </w:hyperlink>
      <w:r w:rsidR="00D137D0">
        <w:rPr>
          <w:rFonts w:eastAsia="Calibri"/>
        </w:rPr>
        <w:t xml:space="preserve"> Алтайского края от 09.12.2005 </w:t>
      </w:r>
      <w:r w:rsidR="00D137D0">
        <w:rPr>
          <w:rFonts w:eastAsia="Calibri"/>
        </w:rPr>
        <w:br/>
        <w:t>№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имеющий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w:t>
      </w:r>
      <w:proofErr w:type="gramEnd"/>
      <w:r w:rsidR="00D137D0">
        <w:rPr>
          <w:rFonts w:eastAsia="Calibri"/>
        </w:rPr>
        <w:t xml:space="preserve"> населенных пунктов, и получившие документы, разрешающие строительство;</w:t>
      </w:r>
    </w:p>
    <w:p w:rsidR="00D137D0" w:rsidRPr="00346596" w:rsidRDefault="00D137D0" w:rsidP="00D137D0">
      <w:pPr>
        <w:autoSpaceDE w:val="0"/>
        <w:autoSpaceDN w:val="0"/>
        <w:adjustRightInd w:val="0"/>
        <w:ind w:firstLine="540"/>
        <w:jc w:val="both"/>
        <w:rPr>
          <w:rFonts w:eastAsia="Calibri"/>
        </w:rPr>
      </w:pPr>
      <w:r>
        <w:rPr>
          <w:rFonts w:eastAsia="Calibri"/>
          <w:noProof/>
        </w:rPr>
        <w:drawing>
          <wp:inline distT="0" distB="0" distL="0" distR="0">
            <wp:extent cx="85725" cy="76200"/>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85725" cy="76200"/>
                    </a:xfrm>
                    <a:prstGeom prst="rect">
                      <a:avLst/>
                    </a:prstGeom>
                    <a:noFill/>
                  </pic:spPr>
                </pic:pic>
              </a:graphicData>
            </a:graphic>
          </wp:inline>
        </w:drawing>
      </w:r>
      <w:r>
        <w:rPr>
          <w:rFonts w:eastAsia="Calibri"/>
        </w:rPr>
        <w:t>получил</w:t>
      </w:r>
      <w:r w:rsidRPr="00346596">
        <w:rPr>
          <w:rFonts w:eastAsia="Calibri"/>
        </w:rPr>
        <w:t xml:space="preserve">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w:t>
      </w:r>
    </w:p>
    <w:p w:rsidR="00D137D0" w:rsidRPr="00346596" w:rsidRDefault="00D137D0" w:rsidP="00D137D0">
      <w:pPr>
        <w:autoSpaceDE w:val="0"/>
        <w:autoSpaceDN w:val="0"/>
        <w:adjustRightInd w:val="0"/>
        <w:ind w:firstLine="540"/>
        <w:jc w:val="both"/>
        <w:rPr>
          <w:rFonts w:eastAsia="Calibri"/>
        </w:rPr>
      </w:pPr>
      <w:r>
        <w:rPr>
          <w:rFonts w:eastAsia="Calibri"/>
          <w:noProof/>
        </w:rPr>
        <w:drawing>
          <wp:inline distT="0" distB="0" distL="0" distR="0">
            <wp:extent cx="85725" cy="7620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srcRect/>
                    <a:stretch>
                      <a:fillRect/>
                    </a:stretch>
                  </pic:blipFill>
                  <pic:spPr bwMode="auto">
                    <a:xfrm>
                      <a:off x="0" y="0"/>
                      <a:ext cx="85725" cy="76200"/>
                    </a:xfrm>
                    <a:prstGeom prst="rect">
                      <a:avLst/>
                    </a:prstGeom>
                    <a:noFill/>
                  </pic:spPr>
                </pic:pic>
              </a:graphicData>
            </a:graphic>
          </wp:inline>
        </w:drawing>
      </w:r>
      <w:r>
        <w:rPr>
          <w:rFonts w:eastAsia="Calibri"/>
        </w:rPr>
        <w:t>не имею</w:t>
      </w:r>
      <w:r w:rsidRPr="00346596">
        <w:rPr>
          <w:rFonts w:eastAsia="Calibri"/>
        </w:rPr>
        <w:t xml:space="preserve"> в собственности жилого помещения, получивши</w:t>
      </w:r>
      <w:r>
        <w:rPr>
          <w:rFonts w:eastAsia="Calibri"/>
        </w:rPr>
        <w:t>й</w:t>
      </w:r>
      <w:r w:rsidRPr="00346596">
        <w:rPr>
          <w:rFonts w:eastAsia="Calibri"/>
        </w:rPr>
        <w:t xml:space="preserve">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w:t>
      </w:r>
      <w:r>
        <w:rPr>
          <w:rFonts w:eastAsia="Calibri"/>
        </w:rPr>
        <w:t>й документы,</w:t>
      </w:r>
      <w:r w:rsidRPr="00346596">
        <w:rPr>
          <w:rFonts w:eastAsia="Calibri"/>
        </w:rPr>
        <w:t xml:space="preserve"> разреш</w:t>
      </w:r>
      <w:r>
        <w:rPr>
          <w:rFonts w:eastAsia="Calibri"/>
        </w:rPr>
        <w:t xml:space="preserve">ающие </w:t>
      </w:r>
      <w:r w:rsidRPr="00346596">
        <w:rPr>
          <w:rFonts w:eastAsia="Calibri"/>
        </w:rPr>
        <w:t>строительство жилого дома</w:t>
      </w:r>
      <w:r>
        <w:rPr>
          <w:rFonts w:eastAsia="Calibri"/>
        </w:rPr>
        <w:t>,</w:t>
      </w:r>
      <w:r w:rsidRPr="00346596">
        <w:rPr>
          <w:rFonts w:eastAsia="Calibri"/>
        </w:rPr>
        <w:t xml:space="preserve"> и не реализовавши</w:t>
      </w:r>
      <w:r>
        <w:rPr>
          <w:rFonts w:eastAsia="Calibri"/>
        </w:rPr>
        <w:t>й</w:t>
      </w:r>
      <w:r w:rsidRPr="00346596">
        <w:rPr>
          <w:rFonts w:eastAsia="Calibri"/>
        </w:rPr>
        <w:t xml:space="preserve"> своего права на строительство жилого дома.</w:t>
      </w:r>
    </w:p>
    <w:p w:rsidR="00D137D0" w:rsidRDefault="00D137D0" w:rsidP="00D137D0">
      <w:pPr>
        <w:autoSpaceDE w:val="0"/>
        <w:autoSpaceDN w:val="0"/>
        <w:adjustRightInd w:val="0"/>
        <w:ind w:firstLine="540"/>
        <w:jc w:val="both"/>
        <w:rPr>
          <w:rFonts w:eastAsia="Calibri"/>
        </w:rPr>
      </w:pPr>
      <w:r>
        <w:rPr>
          <w:rFonts w:eastAsia="Calibri"/>
        </w:rPr>
        <w:t xml:space="preserve"> </w:t>
      </w:r>
      <w:r>
        <w:rPr>
          <w:rFonts w:eastAsia="Calibri"/>
          <w:noProof/>
        </w:rPr>
        <w:drawing>
          <wp:inline distT="0" distB="0" distL="0" distR="0">
            <wp:extent cx="85725" cy="762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85725" cy="76200"/>
                    </a:xfrm>
                    <a:prstGeom prst="rect">
                      <a:avLst/>
                    </a:prstGeom>
                    <a:noFill/>
                  </pic:spPr>
                </pic:pic>
              </a:graphicData>
            </a:graphic>
          </wp:inline>
        </w:drawing>
      </w:r>
      <w:r w:rsidRPr="00346596">
        <w:rPr>
          <w:rFonts w:eastAsia="Calibri"/>
        </w:rPr>
        <w:t xml:space="preserve"> в случае уничтожения (повреждения) жилого дома, части жилого дома, иного ж</w:t>
      </w:r>
      <w:r>
        <w:rPr>
          <w:rFonts w:eastAsia="Calibri"/>
        </w:rPr>
        <w:t>илого помещения, принадлежащих</w:t>
      </w:r>
      <w:r w:rsidRPr="00346596">
        <w:rPr>
          <w:rFonts w:eastAsia="Calibri"/>
        </w:rPr>
        <w:t xml:space="preserve"> на праве собственности и являющихся единственным местом жительства, и (или) 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w:t>
      </w:r>
      <w:r>
        <w:rPr>
          <w:rFonts w:eastAsia="Calibri"/>
        </w:rPr>
        <w:t>я или иного стихийного бедствия.</w:t>
      </w:r>
    </w:p>
    <w:p w:rsidR="00D137D0" w:rsidRDefault="00D137D0" w:rsidP="00D137D0">
      <w:pPr>
        <w:autoSpaceDE w:val="0"/>
        <w:autoSpaceDN w:val="0"/>
        <w:adjustRightInd w:val="0"/>
        <w:ind w:firstLine="540"/>
        <w:jc w:val="both"/>
        <w:rPr>
          <w:rFonts w:eastAsia="Calibri"/>
        </w:rPr>
      </w:pPr>
    </w:p>
    <w:p w:rsidR="00D137D0" w:rsidRDefault="00D137D0" w:rsidP="00D137D0">
      <w:pPr>
        <w:autoSpaceDE w:val="0"/>
        <w:autoSpaceDN w:val="0"/>
        <w:adjustRightInd w:val="0"/>
        <w:ind w:firstLine="540"/>
        <w:jc w:val="both"/>
        <w:rPr>
          <w:rFonts w:eastAsia="Calibri"/>
        </w:rPr>
      </w:pPr>
      <w:r>
        <w:rPr>
          <w:rFonts w:eastAsia="Calibri"/>
        </w:rPr>
        <w:t>Результат предоставления муниципальной услуги прошу:</w:t>
      </w:r>
    </w:p>
    <w:p w:rsidR="00D137D0" w:rsidRDefault="00D137D0" w:rsidP="00D137D0">
      <w:pPr>
        <w:autoSpaceDE w:val="0"/>
        <w:autoSpaceDN w:val="0"/>
        <w:adjustRightInd w:val="0"/>
        <w:ind w:firstLine="540"/>
        <w:jc w:val="both"/>
        <w:rPr>
          <w:rFonts w:eastAsia="Calibri"/>
        </w:rPr>
      </w:pPr>
      <w:r>
        <w:rPr>
          <w:rFonts w:eastAsia="Calibri"/>
        </w:rPr>
        <w:t>Направить почтой</w:t>
      </w:r>
    </w:p>
    <w:p w:rsidR="00D137D0" w:rsidRDefault="00D137D0" w:rsidP="00D137D0">
      <w:pPr>
        <w:autoSpaceDE w:val="0"/>
        <w:autoSpaceDN w:val="0"/>
        <w:adjustRightInd w:val="0"/>
        <w:ind w:firstLine="540"/>
        <w:jc w:val="both"/>
        <w:rPr>
          <w:rFonts w:eastAsia="Calibri"/>
        </w:rPr>
      </w:pPr>
      <w:r>
        <w:rPr>
          <w:rFonts w:eastAsia="Calibri"/>
        </w:rPr>
        <w:t>Получить лично в органе местного самоуправления</w:t>
      </w:r>
    </w:p>
    <w:p w:rsidR="00D137D0" w:rsidRDefault="00D137D0" w:rsidP="00D137D0">
      <w:pPr>
        <w:autoSpaceDE w:val="0"/>
        <w:autoSpaceDN w:val="0"/>
        <w:adjustRightInd w:val="0"/>
        <w:ind w:firstLine="540"/>
        <w:jc w:val="both"/>
        <w:rPr>
          <w:rFonts w:eastAsia="Calibri"/>
        </w:rPr>
      </w:pPr>
      <w:r>
        <w:rPr>
          <w:rFonts w:eastAsia="Calibri"/>
        </w:rPr>
        <w:t>Получить лично в МФЦ</w:t>
      </w:r>
    </w:p>
    <w:p w:rsidR="00D137D0" w:rsidRPr="0094627E" w:rsidRDefault="00D137D0" w:rsidP="00D137D0">
      <w:pPr>
        <w:autoSpaceDE w:val="0"/>
        <w:autoSpaceDN w:val="0"/>
        <w:adjustRightInd w:val="0"/>
        <w:ind w:firstLine="540"/>
        <w:jc w:val="both"/>
      </w:pPr>
    </w:p>
    <w:p w:rsidR="00D137D0" w:rsidRPr="0094627E" w:rsidRDefault="00D137D0" w:rsidP="00D137D0">
      <w:pPr>
        <w:tabs>
          <w:tab w:val="left" w:pos="567"/>
        </w:tabs>
        <w:spacing w:line="240" w:lineRule="exact"/>
        <w:jc w:val="both"/>
      </w:pPr>
      <w:r w:rsidRPr="0094627E">
        <w:t>_____________________________________________________________________________</w:t>
      </w:r>
    </w:p>
    <w:p w:rsidR="00D137D0" w:rsidRPr="0094627E" w:rsidRDefault="00D137D0" w:rsidP="00D137D0">
      <w:pPr>
        <w:pStyle w:val="ConsPlusNormal"/>
        <w:tabs>
          <w:tab w:val="left" w:pos="567"/>
        </w:tabs>
        <w:ind w:firstLine="709"/>
        <w:jc w:val="both"/>
        <w:rPr>
          <w:rFonts w:ascii="Times New Roman" w:hAnsi="Times New Roman" w:cs="Times New Roman"/>
          <w:sz w:val="24"/>
          <w:szCs w:val="24"/>
        </w:rPr>
      </w:pPr>
      <w:r w:rsidRPr="0094627E">
        <w:rPr>
          <w:rFonts w:ascii="Times New Roman" w:hAnsi="Times New Roman" w:cs="Times New Roman"/>
          <w:sz w:val="24"/>
          <w:szCs w:val="24"/>
        </w:rPr>
        <w:t>На обработку предоставленных персональных данных согласе</w:t>
      </w:r>
      <w:proofErr w:type="gramStart"/>
      <w:r w:rsidRPr="0094627E">
        <w:rPr>
          <w:rFonts w:ascii="Times New Roman" w:hAnsi="Times New Roman" w:cs="Times New Roman"/>
          <w:sz w:val="24"/>
          <w:szCs w:val="24"/>
        </w:rPr>
        <w:t>н(</w:t>
      </w:r>
      <w:proofErr w:type="gramEnd"/>
      <w:r w:rsidRPr="0094627E">
        <w:rPr>
          <w:rFonts w:ascii="Times New Roman" w:hAnsi="Times New Roman" w:cs="Times New Roman"/>
          <w:sz w:val="24"/>
          <w:szCs w:val="24"/>
        </w:rPr>
        <w:t xml:space="preserve">на). </w:t>
      </w:r>
    </w:p>
    <w:p w:rsidR="00D137D0" w:rsidRPr="0094627E" w:rsidRDefault="00D137D0" w:rsidP="00D137D0">
      <w:pPr>
        <w:tabs>
          <w:tab w:val="num" w:pos="180"/>
          <w:tab w:val="left" w:pos="567"/>
        </w:tabs>
        <w:ind w:firstLine="720"/>
        <w:jc w:val="both"/>
      </w:pPr>
      <w:r w:rsidRPr="0094627E">
        <w:t xml:space="preserve">За достоверность предоставленных документов и содержащихся в них сведений несу ответственность. </w:t>
      </w:r>
    </w:p>
    <w:p w:rsidR="00D137D0" w:rsidRPr="0094627E" w:rsidRDefault="00D137D0" w:rsidP="00D137D0">
      <w:pPr>
        <w:tabs>
          <w:tab w:val="left" w:pos="567"/>
        </w:tabs>
      </w:pPr>
      <w:r w:rsidRPr="0094627E">
        <w:t xml:space="preserve">__________________ </w:t>
      </w:r>
    </w:p>
    <w:p w:rsidR="00D137D0" w:rsidRPr="0094627E" w:rsidRDefault="00D137D0" w:rsidP="00D137D0">
      <w:pPr>
        <w:tabs>
          <w:tab w:val="left" w:pos="567"/>
        </w:tabs>
      </w:pPr>
      <w:r w:rsidRPr="0094627E">
        <w:t>(подпись заявителя)</w:t>
      </w:r>
    </w:p>
    <w:p w:rsidR="00D137D0" w:rsidRPr="0094627E" w:rsidRDefault="00D137D0" w:rsidP="00D137D0">
      <w:pPr>
        <w:tabs>
          <w:tab w:val="left" w:pos="567"/>
        </w:tabs>
      </w:pPr>
      <w:r w:rsidRPr="0094627E">
        <w:t xml:space="preserve">Документы приняты «_____»______________20___г. </w:t>
      </w:r>
    </w:p>
    <w:p w:rsidR="00D137D0" w:rsidRPr="0094627E" w:rsidRDefault="00D137D0" w:rsidP="00D137D0">
      <w:pPr>
        <w:tabs>
          <w:tab w:val="left" w:pos="567"/>
        </w:tabs>
      </w:pPr>
      <w:r w:rsidRPr="0094627E">
        <w:t xml:space="preserve">под №______ </w:t>
      </w:r>
    </w:p>
    <w:p w:rsidR="00D137D0" w:rsidRPr="0094627E" w:rsidRDefault="00D137D0" w:rsidP="00D137D0">
      <w:pPr>
        <w:tabs>
          <w:tab w:val="left" w:pos="567"/>
        </w:tabs>
      </w:pPr>
    </w:p>
    <w:p w:rsidR="00D137D0" w:rsidRPr="0094627E" w:rsidRDefault="00D137D0" w:rsidP="00D137D0">
      <w:pPr>
        <w:tabs>
          <w:tab w:val="left" w:pos="567"/>
        </w:tabs>
      </w:pPr>
      <w:r w:rsidRPr="0094627E">
        <w:t>Специалист органа местного самоуправления ___________________________</w:t>
      </w:r>
    </w:p>
    <w:p w:rsidR="00D137D0" w:rsidRPr="0094627E" w:rsidRDefault="00D137D0" w:rsidP="00D137D0">
      <w:pPr>
        <w:tabs>
          <w:tab w:val="left" w:pos="567"/>
        </w:tabs>
        <w:jc w:val="center"/>
      </w:pPr>
      <w:r w:rsidRPr="0094627E">
        <w:t xml:space="preserve">                                                               (расшифровка фамилии) </w:t>
      </w:r>
    </w:p>
    <w:p w:rsidR="00D137D0" w:rsidRPr="0094627E" w:rsidRDefault="00D137D0" w:rsidP="00D137D0">
      <w:pPr>
        <w:tabs>
          <w:tab w:val="left" w:pos="567"/>
        </w:tabs>
      </w:pPr>
      <w:r w:rsidRPr="0094627E">
        <w:t xml:space="preserve">Документы приняты: </w:t>
      </w:r>
    </w:p>
    <w:p w:rsidR="00D137D0" w:rsidRPr="0094627E" w:rsidRDefault="00D137D0" w:rsidP="00D137D0">
      <w:pPr>
        <w:tabs>
          <w:tab w:val="left" w:pos="567"/>
        </w:tabs>
      </w:pPr>
      <w:r w:rsidRPr="0094627E">
        <w:t xml:space="preserve">в многофункциональном центре предоставления государственных и муниципальных услуг (МФЦ): </w:t>
      </w:r>
    </w:p>
    <w:p w:rsidR="00D137D0" w:rsidRPr="0094627E" w:rsidRDefault="00D137D0" w:rsidP="00D137D0">
      <w:pPr>
        <w:tabs>
          <w:tab w:val="left" w:pos="567"/>
        </w:tabs>
      </w:pPr>
      <w:r w:rsidRPr="0094627E">
        <w:t xml:space="preserve">«____» ______________ 20__г. </w:t>
      </w:r>
      <w:r w:rsidRPr="0094627E">
        <w:tab/>
      </w:r>
      <w:r w:rsidRPr="0094627E">
        <w:tab/>
      </w:r>
      <w:r w:rsidRPr="0094627E">
        <w:tab/>
        <w:t>Регистрационный № ________</w:t>
      </w:r>
    </w:p>
    <w:p w:rsidR="00D137D0" w:rsidRPr="0094627E" w:rsidRDefault="00D137D0" w:rsidP="00D137D0">
      <w:pPr>
        <w:tabs>
          <w:tab w:val="left" w:pos="567"/>
        </w:tabs>
      </w:pPr>
    </w:p>
    <w:p w:rsidR="00D137D0" w:rsidRPr="0094627E" w:rsidRDefault="00D137D0" w:rsidP="00D137D0">
      <w:pPr>
        <w:tabs>
          <w:tab w:val="left" w:pos="567"/>
        </w:tabs>
      </w:pPr>
      <w:r w:rsidRPr="0094627E">
        <w:t xml:space="preserve">Специалист МФЦ ______________ _________________________ </w:t>
      </w:r>
    </w:p>
    <w:p w:rsidR="00D137D0" w:rsidRPr="0094627E" w:rsidRDefault="00D137D0" w:rsidP="00D137D0">
      <w:pPr>
        <w:tabs>
          <w:tab w:val="left" w:pos="567"/>
        </w:tabs>
      </w:pPr>
      <w:r w:rsidRPr="0094627E">
        <w:t>(подпись) (расшифровка фамилии)</w:t>
      </w:r>
    </w:p>
    <w:p w:rsidR="00D137D0" w:rsidRPr="0094627E" w:rsidRDefault="00D137D0" w:rsidP="00D137D0">
      <w:pPr>
        <w:tabs>
          <w:tab w:val="left" w:pos="567"/>
        </w:tabs>
      </w:pPr>
      <w:r w:rsidRPr="0094627E">
        <w:t xml:space="preserve">в органе местного самоуправления: </w:t>
      </w:r>
    </w:p>
    <w:p w:rsidR="00D137D0" w:rsidRPr="0094627E" w:rsidRDefault="00D137D0" w:rsidP="00D137D0">
      <w:pPr>
        <w:tabs>
          <w:tab w:val="left" w:pos="567"/>
        </w:tabs>
      </w:pPr>
      <w:r w:rsidRPr="0094627E">
        <w:t xml:space="preserve">«____» ______________ 20__г. </w:t>
      </w:r>
      <w:r w:rsidRPr="0094627E">
        <w:tab/>
      </w:r>
      <w:r w:rsidRPr="0094627E">
        <w:tab/>
      </w:r>
      <w:r w:rsidRPr="0094627E">
        <w:tab/>
        <w:t xml:space="preserve">Регистрационный № ________ </w:t>
      </w:r>
    </w:p>
    <w:p w:rsidR="00D137D0" w:rsidRPr="0094627E" w:rsidRDefault="00D137D0" w:rsidP="00D137D0">
      <w:pPr>
        <w:tabs>
          <w:tab w:val="left" w:pos="567"/>
        </w:tabs>
      </w:pPr>
      <w:proofErr w:type="gramStart"/>
      <w:r w:rsidRPr="0094627E">
        <w:t xml:space="preserve">(дата получена документов из МФЦ – </w:t>
      </w:r>
      <w:proofErr w:type="gramEnd"/>
    </w:p>
    <w:p w:rsidR="00D137D0" w:rsidRPr="0094627E" w:rsidRDefault="00D137D0" w:rsidP="00D137D0">
      <w:pPr>
        <w:tabs>
          <w:tab w:val="left" w:pos="567"/>
        </w:tabs>
      </w:pPr>
      <w:r w:rsidRPr="0094627E">
        <w:t xml:space="preserve">при обращении гражданина в МФЦ) </w:t>
      </w:r>
    </w:p>
    <w:p w:rsidR="00D137D0" w:rsidRPr="0094627E" w:rsidRDefault="00D137D0" w:rsidP="00D137D0">
      <w:pPr>
        <w:tabs>
          <w:tab w:val="left" w:pos="567"/>
        </w:tabs>
      </w:pPr>
    </w:p>
    <w:p w:rsidR="00D137D0" w:rsidRPr="0094627E" w:rsidRDefault="00D137D0" w:rsidP="00D137D0">
      <w:pPr>
        <w:tabs>
          <w:tab w:val="left" w:pos="567"/>
        </w:tabs>
      </w:pPr>
      <w:r w:rsidRPr="0094627E">
        <w:t xml:space="preserve">Специалист органа местного самоуправления____________ _______________________ </w:t>
      </w:r>
    </w:p>
    <w:p w:rsidR="00D137D0" w:rsidRPr="0094627E" w:rsidRDefault="00D137D0" w:rsidP="00D137D0">
      <w:pPr>
        <w:tabs>
          <w:tab w:val="left" w:pos="567"/>
        </w:tabs>
      </w:pPr>
      <w:r w:rsidRPr="0094627E">
        <w:t>(подпись) (расшифровка фамилии)</w:t>
      </w:r>
    </w:p>
    <w:p w:rsidR="00D137D0" w:rsidRPr="0094627E" w:rsidRDefault="003E790D" w:rsidP="00D137D0">
      <w:pPr>
        <w:tabs>
          <w:tab w:val="left" w:pos="567"/>
        </w:tabs>
      </w:pPr>
      <w:r w:rsidRPr="003E790D">
        <w:rPr>
          <w:rFonts w:eastAsia="Calibri"/>
          <w:noProof/>
        </w:rPr>
        <w:pict>
          <v:rect id="_x0000_s1033" style="position:absolute;margin-left:26.6pt;margin-top:7.85pt;width:4.3pt;height:3.55pt;flip:x y;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6p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" strokeweight="1pt"/>
        </w:pict>
      </w:r>
    </w:p>
    <w:p w:rsidR="00D137D0" w:rsidRPr="0094627E" w:rsidRDefault="00D137D0" w:rsidP="00D137D0">
      <w:pPr>
        <w:tabs>
          <w:tab w:val="left" w:pos="567"/>
        </w:tabs>
      </w:pPr>
      <w:r w:rsidRPr="0094627E">
        <w:t>РАСПИСКА-УВЕДОМЛЕНИЕ</w:t>
      </w:r>
    </w:p>
    <w:p w:rsidR="00D137D0" w:rsidRPr="0094627E" w:rsidRDefault="00D137D0" w:rsidP="00D137D0">
      <w:pPr>
        <w:tabs>
          <w:tab w:val="left" w:pos="567"/>
        </w:tabs>
        <w:jc w:val="both"/>
      </w:pPr>
      <w:r w:rsidRPr="0094627E">
        <w:t xml:space="preserve">Заявление и документы для постановки на учет граждан, испытывающих потребность в древесине для собственных нужд приняты </w:t>
      </w:r>
      <w:proofErr w:type="gramStart"/>
      <w:r w:rsidRPr="0094627E">
        <w:t>от</w:t>
      </w:r>
      <w:proofErr w:type="gramEnd"/>
      <w:r w:rsidRPr="0094627E">
        <w:t xml:space="preserve"> ___________________________________ </w:t>
      </w:r>
    </w:p>
    <w:p w:rsidR="00D137D0" w:rsidRPr="0094627E" w:rsidRDefault="00D137D0" w:rsidP="00D137D0">
      <w:pPr>
        <w:tabs>
          <w:tab w:val="left" w:pos="567"/>
        </w:tabs>
      </w:pPr>
      <w:r w:rsidRPr="0094627E">
        <w:t>«____» ________20____г.</w:t>
      </w:r>
    </w:p>
    <w:p w:rsidR="00D137D0" w:rsidRPr="0094627E" w:rsidRDefault="00D137D0" w:rsidP="00D137D0">
      <w:pPr>
        <w:tabs>
          <w:tab w:val="left" w:pos="567"/>
        </w:tabs>
        <w:rPr>
          <w:rStyle w:val="aa"/>
          <w:b w:val="0"/>
          <w:bCs w:val="0"/>
        </w:rPr>
      </w:pPr>
      <w:r w:rsidRPr="0094627E">
        <w:t>Регистрационный № ______        Специалист ____________________________</w:t>
      </w:r>
    </w:p>
    <w:p w:rsidR="00D137D0" w:rsidRPr="0094627E" w:rsidRDefault="00D137D0" w:rsidP="00D137D0">
      <w:pPr>
        <w:spacing w:line="240" w:lineRule="exact"/>
        <w:ind w:left="5529"/>
        <w:jc w:val="both"/>
      </w:pPr>
      <w:r w:rsidRPr="0094627E">
        <w:rPr>
          <w:rStyle w:val="aa"/>
          <w:b w:val="0"/>
          <w:bCs w:val="0"/>
        </w:rPr>
        <w:br w:type="page"/>
      </w:r>
      <w:r w:rsidRPr="0094627E">
        <w:t>Приложение 4</w:t>
      </w:r>
    </w:p>
    <w:p w:rsidR="00D137D0" w:rsidRPr="0094627E" w:rsidRDefault="00D137D0" w:rsidP="00D137D0">
      <w:pPr>
        <w:shd w:val="clear" w:color="auto" w:fill="FFFFFF"/>
        <w:spacing w:line="240" w:lineRule="exact"/>
        <w:ind w:left="5529"/>
        <w:jc w:val="both"/>
      </w:pPr>
      <w:r w:rsidRPr="0094627E">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D137D0" w:rsidRPr="0094627E" w:rsidRDefault="00D137D0" w:rsidP="00D137D0">
      <w:pPr>
        <w:tabs>
          <w:tab w:val="left" w:pos="567"/>
        </w:tabs>
        <w:autoSpaceDE w:val="0"/>
        <w:autoSpaceDN w:val="0"/>
        <w:adjustRightInd w:val="0"/>
        <w:ind w:firstLine="540"/>
        <w:jc w:val="right"/>
        <w:outlineLvl w:val="2"/>
      </w:pPr>
    </w:p>
    <w:p w:rsidR="00D137D0" w:rsidRPr="0094627E" w:rsidRDefault="00D137D0" w:rsidP="00D137D0">
      <w:pPr>
        <w:tabs>
          <w:tab w:val="left" w:pos="567"/>
        </w:tabs>
        <w:autoSpaceDE w:val="0"/>
        <w:autoSpaceDN w:val="0"/>
        <w:adjustRightInd w:val="0"/>
        <w:ind w:firstLine="540"/>
        <w:jc w:val="right"/>
        <w:outlineLvl w:val="2"/>
        <w:rPr>
          <w:rStyle w:val="aa"/>
          <w:b w:val="0"/>
          <w:bCs w:val="0"/>
        </w:rPr>
      </w:pPr>
    </w:p>
    <w:p w:rsidR="00D137D0" w:rsidRPr="0094627E" w:rsidRDefault="00D137D0" w:rsidP="00D137D0">
      <w:pPr>
        <w:tabs>
          <w:tab w:val="left" w:pos="567"/>
        </w:tabs>
        <w:jc w:val="center"/>
        <w:rPr>
          <w:rStyle w:val="aa"/>
          <w:b w:val="0"/>
          <w:bCs w:val="0"/>
        </w:rPr>
      </w:pPr>
      <w:r w:rsidRPr="0094627E">
        <w:rPr>
          <w:rStyle w:val="aa"/>
          <w:b w:val="0"/>
          <w:bCs w:val="0"/>
        </w:rPr>
        <w:t xml:space="preserve">Блок-схема последовательности административных процедур </w:t>
      </w:r>
    </w:p>
    <w:p w:rsidR="00D137D0" w:rsidRPr="0094627E" w:rsidRDefault="00D137D0" w:rsidP="00D137D0">
      <w:pPr>
        <w:tabs>
          <w:tab w:val="left" w:pos="567"/>
        </w:tabs>
        <w:jc w:val="center"/>
      </w:pPr>
      <w:r w:rsidRPr="0094627E">
        <w:rPr>
          <w:rStyle w:val="aa"/>
          <w:b w:val="0"/>
          <w:bCs w:val="0"/>
        </w:rPr>
        <w:t>при предоставлении муниципальной услуги</w:t>
      </w:r>
      <w:r w:rsidRPr="0094627E">
        <w:t xml:space="preserve"> </w:t>
      </w:r>
    </w:p>
    <w:p w:rsidR="00D137D0" w:rsidRPr="0094627E" w:rsidRDefault="00D137D0" w:rsidP="00D137D0">
      <w:pPr>
        <w:tabs>
          <w:tab w:val="left" w:pos="567"/>
        </w:tabs>
        <w:jc w:val="center"/>
      </w:pPr>
      <w:r w:rsidRPr="0094627E">
        <w:t xml:space="preserve">«Постановка на учет граждан, испытывающих потребность в древесине для собственных нужд» </w:t>
      </w:r>
    </w:p>
    <w:p w:rsidR="00D137D0" w:rsidRPr="0094627E" w:rsidRDefault="00D137D0" w:rsidP="00D137D0">
      <w:pPr>
        <w:jc w:val="center"/>
      </w:pPr>
      <w:proofErr w:type="gramStart"/>
      <w:r w:rsidRPr="0094627E">
        <w:t xml:space="preserve">(составляется органами местного самоуправления самостоятельно на основе </w:t>
      </w:r>
      <w:proofErr w:type="gramEnd"/>
    </w:p>
    <w:p w:rsidR="00D137D0" w:rsidRPr="0094627E" w:rsidRDefault="00D137D0" w:rsidP="00D137D0">
      <w:pPr>
        <w:jc w:val="center"/>
      </w:pPr>
      <w:r w:rsidRPr="0094627E">
        <w:t xml:space="preserve">раздела </w:t>
      </w:r>
      <w:r w:rsidRPr="0094627E">
        <w:rPr>
          <w:lang w:val="en-US"/>
        </w:rPr>
        <w:t>III</w:t>
      </w:r>
      <w:r w:rsidRPr="0094627E">
        <w:t xml:space="preserve"> Административного регламента)</w:t>
      </w:r>
    </w:p>
    <w:p w:rsidR="00D137D0" w:rsidRPr="009C5C81" w:rsidRDefault="00D137D0" w:rsidP="00D137D0">
      <w:pPr>
        <w:jc w:val="center"/>
        <w:rPr>
          <w:rFonts w:ascii="Arial" w:hAnsi="Arial" w:cs="Arial"/>
          <w:color w:val="000000"/>
        </w:rPr>
      </w:pPr>
    </w:p>
    <w:p w:rsidR="00D137D0" w:rsidRPr="009C5C81" w:rsidRDefault="00D137D0" w:rsidP="00D137D0">
      <w:pPr>
        <w:ind w:right="-464"/>
        <w:jc w:val="center"/>
        <w:rPr>
          <w:rFonts w:ascii="Arial" w:hAnsi="Arial" w:cs="Arial"/>
        </w:rPr>
      </w:pPr>
      <w:r w:rsidRPr="009C5C81">
        <w:rPr>
          <w:rFonts w:ascii="Arial" w:hAnsi="Arial" w:cs="Arial"/>
        </w:rPr>
        <w:t>Подача заявления о предоставлении</w:t>
      </w:r>
    </w:p>
    <w:p w:rsidR="00D137D0" w:rsidRPr="009C5C81" w:rsidRDefault="00D137D0" w:rsidP="00D137D0">
      <w:pPr>
        <w:ind w:right="-464"/>
        <w:jc w:val="center"/>
        <w:rPr>
          <w:rFonts w:ascii="Arial" w:hAnsi="Arial" w:cs="Arial"/>
        </w:rPr>
      </w:pPr>
      <w:r w:rsidRPr="009C5C81">
        <w:rPr>
          <w:rFonts w:ascii="Arial" w:hAnsi="Arial" w:cs="Arial"/>
        </w:rPr>
        <w:t>муниципальной услуги</w:t>
      </w:r>
    </w:p>
    <w:p w:rsidR="00D137D0" w:rsidRPr="009C5C81" w:rsidRDefault="003E790D" w:rsidP="00D137D0">
      <w:pPr>
        <w:jc w:val="center"/>
        <w:rPr>
          <w:rFonts w:ascii="Arial" w:hAnsi="Arial" w:cs="Arial"/>
        </w:rPr>
      </w:pPr>
      <w:r>
        <w:rPr>
          <w:rFonts w:ascii="Arial" w:hAnsi="Arial" w:cs="Arial"/>
          <w:noProof/>
        </w:rPr>
        <w:pict>
          <v:shapetype id="_x0000_t32" coordsize="21600,21600" o:spt="32" o:oned="t" path="m,l21600,21600e" filled="f">
            <v:path arrowok="t" fillok="f" o:connecttype="none"/>
            <o:lock v:ext="edit" shapetype="t"/>
          </v:shapetype>
          <v:shape id="_x0000_s1038" type="#_x0000_t32" style="position:absolute;left:0;text-align:left;margin-left:225pt;margin-top:0;width:.6pt;height:17pt;z-index:251669504" o:connectortype="straight">
            <v:stroke endarrow="block"/>
          </v:shape>
        </w:pict>
      </w:r>
    </w:p>
    <w:p w:rsidR="00D137D0" w:rsidRPr="009C5C81" w:rsidRDefault="003E790D" w:rsidP="00D137D0">
      <w:pPr>
        <w:jc w:val="center"/>
        <w:rPr>
          <w:rFonts w:ascii="Arial" w:hAnsi="Arial" w:cs="Arial"/>
        </w:rPr>
      </w:pPr>
      <w:r>
        <w:rPr>
          <w:rFonts w:ascii="Arial" w:hAnsi="Arial" w:cs="Arial"/>
          <w:noProof/>
        </w:rPr>
        <w:pict>
          <v:roundrect id="_x0000_s1034" style="position:absolute;left:0;text-align:left;margin-left:113.5pt;margin-top:3.2pt;width:222.35pt;height:35.8pt;z-index:251665408" arcsize="10923f">
            <v:textbox style="mso-next-textbox:#_x0000_s1034">
              <w:txbxContent>
                <w:p w:rsidR="00D137D0" w:rsidRPr="00CE4E4A" w:rsidRDefault="00D137D0" w:rsidP="00D137D0">
                  <w:pPr>
                    <w:ind w:right="-249"/>
                    <w:jc w:val="center"/>
                  </w:pPr>
                  <w:r w:rsidRPr="003E0E81">
                    <w:t>Прием заявлений граждан о включени</w:t>
                  </w:r>
                  <w:r>
                    <w:t>и</w:t>
                  </w:r>
                  <w:r w:rsidRPr="003E0E81">
                    <w:t xml:space="preserve"> их в список нуждающихся в</w:t>
                  </w:r>
                  <w:r w:rsidRPr="009C1652">
                    <w:rPr>
                      <w:sz w:val="28"/>
                      <w:szCs w:val="28"/>
                    </w:rPr>
                    <w:t xml:space="preserve"> </w:t>
                  </w:r>
                  <w:r w:rsidRPr="003E0E81">
                    <w:t xml:space="preserve">древесине </w:t>
                  </w:r>
                  <w:r w:rsidRPr="009C1652">
                    <w:rPr>
                      <w:sz w:val="28"/>
                      <w:szCs w:val="28"/>
                    </w:rPr>
                    <w:t>для собственных нужд</w:t>
                  </w:r>
                </w:p>
              </w:txbxContent>
            </v:textbox>
          </v:roundrect>
        </w:pict>
      </w:r>
    </w:p>
    <w:p w:rsidR="00D137D0" w:rsidRPr="009C5C81" w:rsidRDefault="00D137D0" w:rsidP="00D137D0">
      <w:pPr>
        <w:autoSpaceDE w:val="0"/>
        <w:jc w:val="both"/>
        <w:rPr>
          <w:rFonts w:ascii="Arial" w:hAnsi="Arial" w:cs="Arial"/>
        </w:rPr>
      </w:pPr>
    </w:p>
    <w:p w:rsidR="00D137D0" w:rsidRPr="009C5C81" w:rsidRDefault="003E790D" w:rsidP="00D137D0">
      <w:pPr>
        <w:autoSpaceDE w:val="0"/>
        <w:jc w:val="both"/>
        <w:rPr>
          <w:rFonts w:ascii="Arial" w:hAnsi="Arial" w:cs="Arial"/>
        </w:rPr>
      </w:pPr>
      <w:r>
        <w:rPr>
          <w:rFonts w:ascii="Arial" w:hAnsi="Arial" w:cs="Arial"/>
          <w:noProof/>
        </w:rPr>
        <w:pict>
          <v:shape id="_x0000_s1039" type="#_x0000_t32" style="position:absolute;left:0;text-align:left;margin-left:225pt;margin-top:9.15pt;width:.55pt;height:21.45pt;flip:x;z-index:251670528" o:connectortype="straight">
            <v:stroke endarrow="block"/>
          </v:shape>
        </w:pict>
      </w:r>
    </w:p>
    <w:p w:rsidR="00D137D0" w:rsidRPr="009C5C81" w:rsidRDefault="00D137D0" w:rsidP="00D137D0">
      <w:pPr>
        <w:autoSpaceDE w:val="0"/>
        <w:jc w:val="both"/>
        <w:rPr>
          <w:rFonts w:ascii="Arial" w:hAnsi="Arial" w:cs="Arial"/>
        </w:rPr>
      </w:pPr>
    </w:p>
    <w:p w:rsidR="00D137D0" w:rsidRPr="009C5C81" w:rsidRDefault="003E790D" w:rsidP="00D137D0">
      <w:pPr>
        <w:autoSpaceDE w:val="0"/>
        <w:jc w:val="both"/>
        <w:rPr>
          <w:rFonts w:ascii="Arial" w:hAnsi="Arial" w:cs="Arial"/>
        </w:rPr>
      </w:pPr>
      <w:r>
        <w:rPr>
          <w:rFonts w:ascii="Arial" w:hAnsi="Arial" w:cs="Arial"/>
          <w:noProof/>
        </w:rPr>
        <w:pict>
          <v:roundrect id="_x0000_s1035" style="position:absolute;left:0;text-align:left;margin-left:68.75pt;margin-top:1.3pt;width:308.85pt;height:59.5pt;z-index:251666432" arcsize="10923f">
            <v:textbox style="mso-next-textbox:#_x0000_s1035">
              <w:txbxContent>
                <w:p w:rsidR="00D137D0" w:rsidRPr="003E0E81" w:rsidRDefault="00D137D0" w:rsidP="00D137D0">
                  <w:pPr>
                    <w:jc w:val="center"/>
                  </w:pPr>
                  <w:r w:rsidRPr="003E0E81">
                    <w:t>Формирование и направление межведомственного запроса в органы (организации), участвующие в предоставлении</w:t>
                  </w:r>
                  <w:r w:rsidRPr="00454DFB">
                    <w:rPr>
                      <w:sz w:val="28"/>
                      <w:szCs w:val="28"/>
                    </w:rPr>
                    <w:t xml:space="preserve"> </w:t>
                  </w:r>
                  <w:r w:rsidRPr="003E0E81">
                    <w:t>муниципальной услуги</w:t>
                  </w:r>
                </w:p>
              </w:txbxContent>
            </v:textbox>
          </v:roundrect>
        </w:pict>
      </w:r>
    </w:p>
    <w:p w:rsidR="00D137D0" w:rsidRPr="009C5C81" w:rsidRDefault="00D137D0" w:rsidP="00D137D0">
      <w:pPr>
        <w:autoSpaceDE w:val="0"/>
        <w:jc w:val="both"/>
        <w:rPr>
          <w:rFonts w:ascii="Arial" w:hAnsi="Arial" w:cs="Arial"/>
        </w:rPr>
      </w:pPr>
    </w:p>
    <w:p w:rsidR="00D137D0" w:rsidRPr="009C5C81" w:rsidRDefault="00D137D0" w:rsidP="00D137D0">
      <w:pPr>
        <w:autoSpaceDE w:val="0"/>
        <w:jc w:val="both"/>
        <w:rPr>
          <w:rFonts w:ascii="Arial" w:hAnsi="Arial" w:cs="Arial"/>
        </w:rPr>
      </w:pPr>
    </w:p>
    <w:p w:rsidR="00D137D0" w:rsidRPr="009C5C81" w:rsidRDefault="003E790D" w:rsidP="00D137D0">
      <w:pPr>
        <w:autoSpaceDE w:val="0"/>
        <w:jc w:val="both"/>
        <w:rPr>
          <w:rFonts w:ascii="Arial" w:hAnsi="Arial" w:cs="Arial"/>
        </w:rPr>
      </w:pPr>
      <w:r>
        <w:rPr>
          <w:rFonts w:ascii="Arial" w:hAnsi="Arial" w:cs="Arial"/>
          <w:noProof/>
        </w:rPr>
        <w:pict>
          <v:shape id="_x0000_s1040" type="#_x0000_t32" style="position:absolute;left:0;text-align:left;margin-left:222.4pt;margin-top:12.5pt;width:0;height:23.1pt;z-index:251671552" o:connectortype="straight">
            <v:stroke endarrow="block"/>
          </v:shape>
        </w:pict>
      </w:r>
    </w:p>
    <w:p w:rsidR="00D137D0" w:rsidRPr="009C5C81" w:rsidRDefault="00D137D0" w:rsidP="00D137D0">
      <w:pPr>
        <w:autoSpaceDE w:val="0"/>
        <w:jc w:val="both"/>
        <w:rPr>
          <w:rFonts w:ascii="Arial" w:hAnsi="Arial" w:cs="Arial"/>
        </w:rPr>
      </w:pPr>
    </w:p>
    <w:p w:rsidR="00D137D0" w:rsidRPr="009C5C81" w:rsidRDefault="003E790D" w:rsidP="00D137D0">
      <w:pPr>
        <w:autoSpaceDE w:val="0"/>
        <w:jc w:val="both"/>
        <w:rPr>
          <w:rFonts w:ascii="Arial" w:hAnsi="Arial" w:cs="Arial"/>
        </w:rPr>
      </w:pPr>
      <w:r>
        <w:rPr>
          <w:rFonts w:ascii="Arial" w:hAnsi="Arial" w:cs="Arial"/>
          <w:noProof/>
        </w:rPr>
        <w:pict>
          <v:roundrect id="_x0000_s1036" style="position:absolute;left:0;text-align:left;margin-left:95.45pt;margin-top:3.4pt;width:251.3pt;height:53.95pt;z-index:251667456" arcsize="10923f">
            <v:textbox style="mso-next-textbox:#_x0000_s1036">
              <w:txbxContent>
                <w:p w:rsidR="00D137D0" w:rsidRPr="00CE4E4A" w:rsidRDefault="00D137D0" w:rsidP="00D137D0">
                  <w:pPr>
                    <w:jc w:val="center"/>
                  </w:pPr>
                  <w:r w:rsidRPr="003E0E81">
                    <w:t>Рассмотрение документов и принятие решения о предоставлении муниципальной услуги или об</w:t>
                  </w:r>
                  <w:r>
                    <w:rPr>
                      <w:sz w:val="28"/>
                      <w:szCs w:val="28"/>
                    </w:rPr>
                    <w:t xml:space="preserve"> </w:t>
                  </w:r>
                  <w:r w:rsidRPr="003E0E81">
                    <w:t>отказе в</w:t>
                  </w:r>
                  <w:r>
                    <w:rPr>
                      <w:sz w:val="28"/>
                      <w:szCs w:val="28"/>
                    </w:rPr>
                    <w:t xml:space="preserve"> </w:t>
                  </w:r>
                  <w:r w:rsidRPr="003E0E81">
                    <w:t>её предоставлении</w:t>
                  </w:r>
                </w:p>
              </w:txbxContent>
            </v:textbox>
          </v:roundrect>
        </w:pict>
      </w:r>
    </w:p>
    <w:p w:rsidR="00D137D0" w:rsidRPr="009C5C81" w:rsidRDefault="00D137D0" w:rsidP="00D137D0">
      <w:pPr>
        <w:autoSpaceDE w:val="0"/>
        <w:jc w:val="both"/>
        <w:rPr>
          <w:rFonts w:ascii="Arial" w:hAnsi="Arial" w:cs="Arial"/>
        </w:rPr>
      </w:pPr>
    </w:p>
    <w:p w:rsidR="00D137D0" w:rsidRPr="009C5C81" w:rsidRDefault="00D137D0" w:rsidP="00D137D0">
      <w:pPr>
        <w:autoSpaceDE w:val="0"/>
        <w:jc w:val="both"/>
        <w:rPr>
          <w:rFonts w:ascii="Arial" w:hAnsi="Arial" w:cs="Arial"/>
        </w:rPr>
      </w:pPr>
    </w:p>
    <w:p w:rsidR="00D137D0" w:rsidRPr="009C5C81" w:rsidRDefault="003E790D" w:rsidP="00D137D0">
      <w:pPr>
        <w:autoSpaceDE w:val="0"/>
        <w:jc w:val="both"/>
        <w:rPr>
          <w:rFonts w:ascii="Arial" w:hAnsi="Arial" w:cs="Arial"/>
        </w:rPr>
      </w:pPr>
      <w:r>
        <w:rPr>
          <w:rFonts w:ascii="Arial" w:hAnsi="Arial" w:cs="Arial"/>
          <w:noProof/>
        </w:rPr>
        <w:pict>
          <v:shape id="_x0000_s1041" type="#_x0000_t32" style="position:absolute;left:0;text-align:left;margin-left:222.4pt;margin-top:9.05pt;width:.05pt;height:23.1pt;z-index:251672576" o:connectortype="straight">
            <v:stroke endarrow="block"/>
          </v:shape>
        </w:pict>
      </w:r>
    </w:p>
    <w:p w:rsidR="00D137D0" w:rsidRPr="009C5C81" w:rsidRDefault="003E790D" w:rsidP="00D137D0">
      <w:pPr>
        <w:autoSpaceDE w:val="0"/>
        <w:jc w:val="both"/>
        <w:rPr>
          <w:rFonts w:ascii="Arial" w:hAnsi="Arial" w:cs="Arial"/>
        </w:rPr>
      </w:pPr>
      <w:r>
        <w:rPr>
          <w:rFonts w:ascii="Arial" w:hAnsi="Arial" w:cs="Arial"/>
          <w:noProof/>
        </w:rPr>
        <w:pict>
          <v:roundrect id="_x0000_s1037" style="position:absolute;left:0;text-align:left;margin-left:16.4pt;margin-top:16.05pt;width:418.25pt;height:75.8pt;z-index:251668480" arcsize="10923f">
            <v:textbox style="mso-next-textbox:#_x0000_s1037">
              <w:txbxContent>
                <w:p w:rsidR="00D137D0" w:rsidRPr="000D0412" w:rsidRDefault="00D137D0" w:rsidP="00D137D0">
                  <w:pPr>
                    <w:jc w:val="center"/>
                  </w:pPr>
                  <w:r w:rsidRPr="00CE4E4A">
                    <w:t xml:space="preserve">Выдача результата предоставления муниципальной услуги </w:t>
                  </w:r>
                  <w:r w:rsidRPr="000D0412">
                    <w:t>(</w:t>
                  </w:r>
                  <w:r>
                    <w:t xml:space="preserve">уведомление о постановке гражданина на учет </w:t>
                  </w:r>
                  <w:r w:rsidRPr="000D0412">
                    <w:t>к</w:t>
                  </w:r>
                  <w:r>
                    <w:t>ак испытывающего потребность в</w:t>
                  </w:r>
                  <w:r w:rsidRPr="000D0412">
                    <w:t xml:space="preserve"> древесины</w:t>
                  </w:r>
                  <w:r w:rsidRPr="00E17942">
                    <w:rPr>
                      <w:sz w:val="28"/>
                      <w:szCs w:val="28"/>
                    </w:rPr>
                    <w:t xml:space="preserve"> </w:t>
                  </w:r>
                  <w:r w:rsidRPr="000D0412">
                    <w:t>для собственных нужд</w:t>
                  </w:r>
                  <w:r>
                    <w:t xml:space="preserve"> либо уведомление </w:t>
                  </w:r>
                  <w:r w:rsidRPr="000D0412">
                    <w:t xml:space="preserve">об отказе </w:t>
                  </w:r>
                  <w:r w:rsidRPr="00684F17">
                    <w:t xml:space="preserve">в </w:t>
                  </w:r>
                  <w:r>
                    <w:t xml:space="preserve">постановке </w:t>
                  </w:r>
                  <w:r w:rsidRPr="00684F17">
                    <w:t xml:space="preserve">гражданина </w:t>
                  </w:r>
                  <w:r>
                    <w:t>на учет как испытывающего потребность в древесине для собственных нужд)</w:t>
                  </w:r>
                </w:p>
              </w:txbxContent>
            </v:textbox>
          </v:roundrect>
        </w:pict>
      </w:r>
    </w:p>
    <w:p w:rsidR="00D137D0" w:rsidRPr="009C5C81" w:rsidRDefault="00D137D0" w:rsidP="00D137D0">
      <w:pPr>
        <w:autoSpaceDE w:val="0"/>
        <w:jc w:val="both"/>
        <w:rPr>
          <w:rFonts w:ascii="Arial" w:hAnsi="Arial" w:cs="Arial"/>
        </w:rPr>
      </w:pPr>
    </w:p>
    <w:p w:rsidR="00D137D0" w:rsidRPr="009C5C81" w:rsidRDefault="00D137D0" w:rsidP="00D137D0">
      <w:pPr>
        <w:autoSpaceDE w:val="0"/>
        <w:jc w:val="both"/>
        <w:rPr>
          <w:rFonts w:ascii="Arial" w:hAnsi="Arial" w:cs="Arial"/>
        </w:rPr>
      </w:pPr>
    </w:p>
    <w:p w:rsidR="00D137D0" w:rsidRPr="009C5C81" w:rsidRDefault="00D137D0" w:rsidP="00D137D0">
      <w:pPr>
        <w:autoSpaceDE w:val="0"/>
        <w:jc w:val="both"/>
        <w:rPr>
          <w:rFonts w:ascii="Arial" w:hAnsi="Arial" w:cs="Arial"/>
        </w:rPr>
      </w:pPr>
    </w:p>
    <w:p w:rsidR="00D137D0" w:rsidRPr="009C5C81" w:rsidRDefault="00D137D0" w:rsidP="00D137D0">
      <w:pPr>
        <w:autoSpaceDE w:val="0"/>
        <w:jc w:val="both"/>
        <w:rPr>
          <w:rFonts w:ascii="Arial" w:hAnsi="Arial" w:cs="Arial"/>
        </w:rPr>
      </w:pPr>
    </w:p>
    <w:p w:rsidR="00D137D0" w:rsidRPr="009C5C81" w:rsidRDefault="00D137D0" w:rsidP="00D137D0">
      <w:pPr>
        <w:autoSpaceDE w:val="0"/>
        <w:jc w:val="both"/>
        <w:rPr>
          <w:rFonts w:ascii="Arial" w:hAnsi="Arial" w:cs="Arial"/>
        </w:rPr>
      </w:pPr>
    </w:p>
    <w:p w:rsidR="00D137D0" w:rsidRPr="009C5C81" w:rsidRDefault="00D137D0" w:rsidP="00D137D0">
      <w:pPr>
        <w:autoSpaceDE w:val="0"/>
        <w:jc w:val="both"/>
        <w:rPr>
          <w:rFonts w:ascii="Arial" w:hAnsi="Arial" w:cs="Arial"/>
        </w:rPr>
      </w:pPr>
    </w:p>
    <w:p w:rsidR="00D137D0" w:rsidRPr="009C5C81" w:rsidRDefault="00D137D0" w:rsidP="00D137D0">
      <w:pPr>
        <w:autoSpaceDE w:val="0"/>
        <w:jc w:val="both"/>
        <w:rPr>
          <w:rFonts w:ascii="Arial" w:hAnsi="Arial" w:cs="Arial"/>
        </w:rPr>
      </w:pPr>
    </w:p>
    <w:p w:rsidR="00D137D0" w:rsidRPr="009C5C81" w:rsidRDefault="00D137D0" w:rsidP="00D137D0">
      <w:pPr>
        <w:autoSpaceDE w:val="0"/>
        <w:jc w:val="both"/>
        <w:rPr>
          <w:rFonts w:ascii="Arial" w:hAnsi="Arial" w:cs="Arial"/>
        </w:rPr>
      </w:pPr>
    </w:p>
    <w:p w:rsidR="00D137D0" w:rsidRPr="009C5C81" w:rsidRDefault="00D137D0" w:rsidP="00D137D0">
      <w:pPr>
        <w:autoSpaceDE w:val="0"/>
        <w:jc w:val="both"/>
        <w:rPr>
          <w:rFonts w:ascii="Arial" w:hAnsi="Arial" w:cs="Arial"/>
        </w:rPr>
      </w:pPr>
    </w:p>
    <w:p w:rsidR="00D137D0" w:rsidRPr="009C5C81" w:rsidRDefault="00D137D0" w:rsidP="00D137D0">
      <w:pPr>
        <w:rPr>
          <w:rFonts w:ascii="Arial" w:hAnsi="Arial" w:cs="Arial"/>
        </w:rPr>
      </w:pPr>
    </w:p>
    <w:p w:rsidR="00D137D0" w:rsidRPr="0094627E" w:rsidRDefault="00D137D0" w:rsidP="00D137D0">
      <w:pPr>
        <w:tabs>
          <w:tab w:val="left" w:pos="567"/>
        </w:tabs>
        <w:jc w:val="both"/>
      </w:pPr>
      <w:r w:rsidRPr="0094627E">
        <w:br w:type="page"/>
      </w:r>
      <w:r>
        <w:t xml:space="preserve">                                                                                            </w:t>
      </w:r>
      <w:r w:rsidRPr="0094627E">
        <w:t>Приложение 5</w:t>
      </w:r>
    </w:p>
    <w:p w:rsidR="00D137D0" w:rsidRPr="0094627E" w:rsidRDefault="00D137D0" w:rsidP="00D137D0">
      <w:pPr>
        <w:shd w:val="clear" w:color="auto" w:fill="FFFFFF"/>
        <w:spacing w:line="240" w:lineRule="exact"/>
        <w:ind w:left="5529"/>
        <w:jc w:val="both"/>
      </w:pPr>
      <w:r w:rsidRPr="0094627E">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D137D0" w:rsidRPr="0094627E" w:rsidRDefault="00D137D0" w:rsidP="00D137D0">
      <w:pPr>
        <w:tabs>
          <w:tab w:val="left" w:pos="567"/>
        </w:tabs>
        <w:autoSpaceDE w:val="0"/>
        <w:autoSpaceDN w:val="0"/>
        <w:adjustRightInd w:val="0"/>
        <w:ind w:firstLine="540"/>
        <w:jc w:val="both"/>
        <w:outlineLvl w:val="2"/>
      </w:pPr>
    </w:p>
    <w:p w:rsidR="00D137D0" w:rsidRPr="0094627E" w:rsidRDefault="00D137D0" w:rsidP="00D137D0">
      <w:pPr>
        <w:tabs>
          <w:tab w:val="left" w:pos="567"/>
        </w:tabs>
        <w:autoSpaceDE w:val="0"/>
        <w:autoSpaceDN w:val="0"/>
        <w:adjustRightInd w:val="0"/>
        <w:jc w:val="center"/>
        <w:outlineLvl w:val="2"/>
      </w:pPr>
      <w:r w:rsidRPr="0094627E">
        <w:t xml:space="preserve">Контактные данные для подачи жалоб в связи с предоставлением </w:t>
      </w:r>
    </w:p>
    <w:p w:rsidR="00D137D0" w:rsidRPr="0094627E" w:rsidRDefault="00D137D0" w:rsidP="00D137D0">
      <w:pPr>
        <w:tabs>
          <w:tab w:val="left" w:pos="567"/>
        </w:tabs>
        <w:autoSpaceDE w:val="0"/>
        <w:autoSpaceDN w:val="0"/>
        <w:adjustRightInd w:val="0"/>
        <w:ind w:firstLine="540"/>
        <w:jc w:val="center"/>
        <w:outlineLvl w:val="2"/>
      </w:pPr>
      <w:r w:rsidRPr="0094627E">
        <w:t>муниципальной услуги</w:t>
      </w:r>
    </w:p>
    <w:p w:rsidR="00D137D0" w:rsidRPr="0094627E" w:rsidRDefault="00D137D0" w:rsidP="00D137D0">
      <w:pPr>
        <w:tabs>
          <w:tab w:val="left" w:pos="567"/>
        </w:tabs>
        <w:autoSpaceDE w:val="0"/>
        <w:autoSpaceDN w:val="0"/>
        <w:adjustRightInd w:val="0"/>
        <w:ind w:firstLine="540"/>
        <w:jc w:val="both"/>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245"/>
      </w:tblGrid>
      <w:tr w:rsidR="00D137D0" w:rsidRPr="0094627E" w:rsidTr="00C77658">
        <w:tc>
          <w:tcPr>
            <w:tcW w:w="3794" w:type="dxa"/>
          </w:tcPr>
          <w:p w:rsidR="00D137D0" w:rsidRPr="008E2C58" w:rsidRDefault="00D137D0" w:rsidP="00C77658">
            <w:pPr>
              <w:tabs>
                <w:tab w:val="left" w:pos="567"/>
              </w:tabs>
              <w:autoSpaceDE w:val="0"/>
              <w:autoSpaceDN w:val="0"/>
              <w:adjustRightInd w:val="0"/>
              <w:jc w:val="both"/>
              <w:outlineLvl w:val="2"/>
            </w:pPr>
            <w:r w:rsidRPr="008E2C58">
              <w:t xml:space="preserve">Администрацию </w:t>
            </w:r>
            <w:proofErr w:type="spellStart"/>
            <w:r>
              <w:rPr>
                <w:sz w:val="28"/>
                <w:szCs w:val="28"/>
              </w:rPr>
              <w:t>Усть-Волчихинского</w:t>
            </w:r>
            <w:proofErr w:type="spellEnd"/>
            <w:r w:rsidRPr="008E2C58">
              <w:t xml:space="preserve"> сельсовета </w:t>
            </w:r>
            <w:proofErr w:type="spellStart"/>
            <w:r w:rsidRPr="008E2C58">
              <w:t>Волчихинского</w:t>
            </w:r>
            <w:proofErr w:type="spellEnd"/>
            <w:r w:rsidRPr="008E2C58">
              <w:t xml:space="preserve"> района Алтайского края</w:t>
            </w:r>
          </w:p>
        </w:tc>
        <w:tc>
          <w:tcPr>
            <w:tcW w:w="5245" w:type="dxa"/>
          </w:tcPr>
          <w:p w:rsidR="00D137D0" w:rsidRPr="0094627E" w:rsidRDefault="00D137D0" w:rsidP="00C77658">
            <w:pPr>
              <w:tabs>
                <w:tab w:val="left" w:pos="567"/>
              </w:tabs>
              <w:autoSpaceDE w:val="0"/>
              <w:autoSpaceDN w:val="0"/>
              <w:adjustRightInd w:val="0"/>
              <w:jc w:val="both"/>
              <w:outlineLvl w:val="1"/>
            </w:pPr>
            <w:r w:rsidRPr="0094627E">
              <w:t xml:space="preserve">Адрес: </w:t>
            </w:r>
            <w:r>
              <w:t xml:space="preserve">658945 Алтайский край </w:t>
            </w:r>
            <w:proofErr w:type="spellStart"/>
            <w:r>
              <w:t>Волчихинский</w:t>
            </w:r>
            <w:proofErr w:type="spellEnd"/>
            <w:r>
              <w:t xml:space="preserve"> район с. </w:t>
            </w:r>
            <w:proofErr w:type="spellStart"/>
            <w:r>
              <w:t>Усть-Волчиха</w:t>
            </w:r>
            <w:proofErr w:type="spellEnd"/>
            <w:r>
              <w:t xml:space="preserve"> ул. Советская, 1, 8(38565)25460, </w:t>
            </w:r>
            <w:r w:rsidRPr="0094627E">
              <w:t xml:space="preserve">Руководитель: </w:t>
            </w:r>
            <w:r>
              <w:t>глава Администрации сельсовета</w:t>
            </w:r>
            <w:r w:rsidRPr="0094627E">
              <w:t xml:space="preserve">, </w:t>
            </w:r>
            <w:proofErr w:type="spellStart"/>
            <w:r>
              <w:t>Рудель</w:t>
            </w:r>
            <w:proofErr w:type="spellEnd"/>
            <w:r>
              <w:t xml:space="preserve"> Виктор Иванович</w:t>
            </w:r>
            <w:r w:rsidRPr="0094627E">
              <w:t xml:space="preserve"> </w:t>
            </w:r>
          </w:p>
        </w:tc>
      </w:tr>
      <w:tr w:rsidR="00D137D0" w:rsidRPr="0094627E" w:rsidTr="00C77658">
        <w:tc>
          <w:tcPr>
            <w:tcW w:w="3794" w:type="dxa"/>
          </w:tcPr>
          <w:p w:rsidR="00D137D0" w:rsidRPr="0094627E" w:rsidRDefault="00D137D0" w:rsidP="00C77658">
            <w:pPr>
              <w:tabs>
                <w:tab w:val="left" w:pos="567"/>
              </w:tabs>
              <w:autoSpaceDE w:val="0"/>
              <w:autoSpaceDN w:val="0"/>
              <w:adjustRightInd w:val="0"/>
              <w:jc w:val="both"/>
              <w:outlineLvl w:val="2"/>
              <w:rPr>
                <w:u w:val="single"/>
              </w:rPr>
            </w:pPr>
          </w:p>
        </w:tc>
        <w:tc>
          <w:tcPr>
            <w:tcW w:w="5245" w:type="dxa"/>
          </w:tcPr>
          <w:p w:rsidR="00D137D0" w:rsidRPr="0094627E" w:rsidRDefault="00D137D0" w:rsidP="00C77658">
            <w:pPr>
              <w:tabs>
                <w:tab w:val="left" w:pos="567"/>
              </w:tabs>
              <w:autoSpaceDE w:val="0"/>
              <w:autoSpaceDN w:val="0"/>
              <w:adjustRightInd w:val="0"/>
              <w:jc w:val="both"/>
              <w:outlineLvl w:val="2"/>
            </w:pPr>
          </w:p>
        </w:tc>
      </w:tr>
    </w:tbl>
    <w:p w:rsidR="00D137D0" w:rsidRPr="0094627E" w:rsidRDefault="00D137D0" w:rsidP="00D137D0">
      <w:pPr>
        <w:widowControl w:val="0"/>
        <w:tabs>
          <w:tab w:val="left" w:pos="567"/>
        </w:tabs>
        <w:autoSpaceDE w:val="0"/>
        <w:autoSpaceDN w:val="0"/>
        <w:adjustRightInd w:val="0"/>
        <w:ind w:firstLine="540"/>
        <w:jc w:val="right"/>
      </w:pPr>
    </w:p>
    <w:p w:rsidR="00D137D0" w:rsidRPr="0094627E" w:rsidRDefault="00D137D0" w:rsidP="00D137D0">
      <w:pPr>
        <w:tabs>
          <w:tab w:val="left" w:pos="567"/>
        </w:tabs>
        <w:autoSpaceDE w:val="0"/>
        <w:autoSpaceDN w:val="0"/>
        <w:adjustRightInd w:val="0"/>
        <w:ind w:firstLine="709"/>
        <w:jc w:val="right"/>
      </w:pPr>
    </w:p>
    <w:p w:rsidR="00D137D0" w:rsidRPr="0094627E" w:rsidRDefault="00D137D0" w:rsidP="00D137D0">
      <w:pPr>
        <w:tabs>
          <w:tab w:val="left" w:pos="567"/>
        </w:tabs>
        <w:autoSpaceDE w:val="0"/>
        <w:autoSpaceDN w:val="0"/>
        <w:adjustRightInd w:val="0"/>
        <w:ind w:firstLine="709"/>
        <w:jc w:val="right"/>
      </w:pPr>
    </w:p>
    <w:p w:rsidR="00D137D0" w:rsidRPr="0094627E" w:rsidRDefault="00D137D0" w:rsidP="00D137D0">
      <w:pPr>
        <w:tabs>
          <w:tab w:val="left" w:pos="567"/>
        </w:tabs>
        <w:autoSpaceDE w:val="0"/>
        <w:autoSpaceDN w:val="0"/>
        <w:adjustRightInd w:val="0"/>
        <w:ind w:firstLine="709"/>
        <w:jc w:val="right"/>
      </w:pPr>
    </w:p>
    <w:p w:rsidR="002F0392" w:rsidRDefault="002F0392"/>
    <w:sectPr w:rsidR="002F0392" w:rsidSect="002F039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5F71" w:rsidRDefault="00A65F71" w:rsidP="00D137D0">
      <w:r>
        <w:separator/>
      </w:r>
    </w:p>
  </w:endnote>
  <w:endnote w:type="continuationSeparator" w:id="0">
    <w:p w:rsidR="00A65F71" w:rsidRDefault="00A65F71" w:rsidP="00D137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5F71" w:rsidRDefault="00A65F71" w:rsidP="00D137D0">
      <w:r>
        <w:separator/>
      </w:r>
    </w:p>
  </w:footnote>
  <w:footnote w:type="continuationSeparator" w:id="0">
    <w:p w:rsidR="00A65F71" w:rsidRDefault="00A65F71" w:rsidP="00D137D0">
      <w:r>
        <w:continuationSeparator/>
      </w:r>
    </w:p>
  </w:footnote>
  <w:footnote w:id="1">
    <w:p w:rsidR="00D137D0" w:rsidRDefault="00D137D0" w:rsidP="00D137D0">
      <w:pPr>
        <w:pStyle w:val="af2"/>
        <w:jc w:val="both"/>
      </w:pPr>
      <w:r>
        <w:rPr>
          <w:rStyle w:val="af4"/>
        </w:rPr>
        <w:footnoteRef/>
      </w:r>
      <w:r>
        <w:t xml:space="preserve"> при условии наличия заключенного соглашения о взаимодействии между МФЦ и органом местного самоуправления</w:t>
      </w:r>
    </w:p>
  </w:footnote>
  <w:footnote w:id="2">
    <w:p w:rsidR="00D137D0" w:rsidRPr="001D001C" w:rsidRDefault="00D137D0" w:rsidP="00D137D0">
      <w:pPr>
        <w:pStyle w:val="af2"/>
        <w:jc w:val="both"/>
        <w:rPr>
          <w:szCs w:val="28"/>
        </w:rPr>
      </w:pPr>
      <w:r>
        <w:rPr>
          <w:rStyle w:val="af4"/>
        </w:rPr>
        <w:footnoteRef/>
      </w:r>
      <w:r>
        <w:t xml:space="preserve"> </w:t>
      </w:r>
      <w:r w:rsidRPr="007A3EE5">
        <w:rPr>
          <w:szCs w:val="28"/>
        </w:rPr>
        <w:t xml:space="preserve">предоставление муниципальной услуги </w:t>
      </w:r>
      <w:r>
        <w:rPr>
          <w:szCs w:val="28"/>
        </w:rPr>
        <w:t>«</w:t>
      </w:r>
      <w:r w:rsidRPr="001D001C">
        <w:rPr>
          <w:szCs w:val="28"/>
        </w:rPr>
        <w:t>Постановка на учет граждан, испыт</w:t>
      </w:r>
      <w:r>
        <w:rPr>
          <w:szCs w:val="28"/>
        </w:rPr>
        <w:t xml:space="preserve">ывающих потребность в древесине </w:t>
      </w:r>
      <w:r w:rsidRPr="001D001C">
        <w:rPr>
          <w:szCs w:val="28"/>
        </w:rPr>
        <w:t>для собственных нужд</w:t>
      </w:r>
      <w:r w:rsidRPr="007A3EE5">
        <w:rPr>
          <w:szCs w:val="28"/>
        </w:rPr>
        <w:t xml:space="preserve">» </w:t>
      </w:r>
      <w:r w:rsidRPr="007A3EE5">
        <w:rPr>
          <w:szCs w:val="19"/>
        </w:rPr>
        <w:t xml:space="preserve">осуществляется </w:t>
      </w:r>
      <w:r w:rsidRPr="007A3EE5">
        <w:rPr>
          <w:szCs w:val="28"/>
        </w:rPr>
        <w:t xml:space="preserve">в электронной форме </w:t>
      </w:r>
      <w:r w:rsidRPr="007A3EE5">
        <w:rPr>
          <w:szCs w:val="19"/>
        </w:rPr>
        <w:t>при наличии регистрации заявителя на Един</w:t>
      </w:r>
      <w:r>
        <w:rPr>
          <w:szCs w:val="19"/>
        </w:rPr>
        <w:t>ом</w:t>
      </w:r>
      <w:r w:rsidRPr="007A3EE5">
        <w:rPr>
          <w:szCs w:val="19"/>
        </w:rPr>
        <w:t xml:space="preserve"> портал</w:t>
      </w:r>
      <w:r>
        <w:rPr>
          <w:szCs w:val="19"/>
        </w:rPr>
        <w:t>е</w:t>
      </w:r>
      <w:r w:rsidRPr="007A3EE5">
        <w:rPr>
          <w:szCs w:val="19"/>
        </w:rPr>
        <w:t xml:space="preserve"> государственных и муниципальных услуг (функций), а также специальной кнопки «Получить услугу»</w:t>
      </w:r>
      <w:r w:rsidRPr="007A3EE5">
        <w:rPr>
          <w:szCs w:val="28"/>
        </w:rPr>
        <w:t>.</w:t>
      </w:r>
    </w:p>
  </w:footnote>
  <w:footnote w:id="3">
    <w:p w:rsidR="00D137D0" w:rsidRDefault="00D137D0" w:rsidP="00D137D0">
      <w:pPr>
        <w:pStyle w:val="af2"/>
        <w:jc w:val="both"/>
      </w:pPr>
      <w:r w:rsidRPr="005D659D">
        <w:rPr>
          <w:rStyle w:val="af4"/>
        </w:rPr>
        <w:footnoteRef/>
      </w:r>
      <w:r w:rsidRPr="005D659D">
        <w:t xml:space="preserve"> Настоящий пункт в данной редакции вступает в силу с 01.01.2019. До 01.01.2019 пункт излагается в редакции: «Граждане, принятые органами местного самоуправления муниципальных районов, городских округов, городских поселений на учет в качестве нуждающихся в жилых помещениях в соответствии с Жилищным кодексом Российской Федерации и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имеющие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и получившие разрешение на строительство(осуществляют заготовку либо приобретение древесины для собственных нужд в первоочередном порядке)»</w:t>
      </w:r>
    </w:p>
  </w:footnote>
  <w:footnote w:id="4">
    <w:p w:rsidR="00D137D0" w:rsidRDefault="00D137D0" w:rsidP="00D137D0">
      <w:pPr>
        <w:pStyle w:val="af2"/>
      </w:pPr>
      <w:r w:rsidRPr="004A7406">
        <w:rPr>
          <w:rStyle w:val="af4"/>
        </w:rPr>
        <w:footnoteRef/>
      </w:r>
      <w:r w:rsidRPr="004A7406">
        <w:t xml:space="preserve"> Настоящий пункт в данной редакции вступает в силу с 01.01.2019. До 01.01.2019 пункт излагается в редакции: «Граждане, не имеющие в собственности жилого помещения, получившие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оформившие разрешение на строительство жилого дома и не реализовавшие своего права на строительство жилого дома (осуществляют заготовку либо приобретение древесины для собственных нужд в первоочередном порядке)»</w:t>
      </w:r>
    </w:p>
  </w:footnote>
  <w:footnote w:id="5">
    <w:p w:rsidR="00D137D0" w:rsidRDefault="00D137D0" w:rsidP="00D137D0">
      <w:pPr>
        <w:pStyle w:val="af2"/>
      </w:pPr>
      <w:r w:rsidRPr="004A7406">
        <w:rPr>
          <w:rStyle w:val="af4"/>
        </w:rPr>
        <w:footnoteRef/>
      </w:r>
      <w:r w:rsidRPr="004A7406">
        <w:t xml:space="preserve"> Настоящий пункт в данной редакции вступает в силу с 01.01.2019. До 01.01.2019 пункт излагается в редакции: «копия разрешения на строительство»</w:t>
      </w:r>
    </w:p>
  </w:footnote>
  <w:footnote w:id="6">
    <w:p w:rsidR="00D137D0" w:rsidRDefault="00D137D0" w:rsidP="00D137D0">
      <w:pPr>
        <w:pStyle w:val="af2"/>
        <w:jc w:val="both"/>
      </w:pPr>
      <w:r>
        <w:rPr>
          <w:rStyle w:val="af4"/>
        </w:rPr>
        <w:footnoteRef/>
      </w:r>
      <w:r>
        <w:t xml:space="preserve"> На МФЦ не возложена функция по предоставлению муниципальной услуги в полном объеме в порядке, определенном частью 1.3 статьи 16 Федерального закона от </w:t>
      </w:r>
      <w:r w:rsidRPr="000E3D7C">
        <w:t xml:space="preserve">27.07.2010 </w:t>
      </w:r>
      <w:r>
        <w:t>№ </w:t>
      </w:r>
      <w:r w:rsidRPr="000E3D7C">
        <w:t xml:space="preserve">210-ФЗ </w:t>
      </w:r>
      <w:r>
        <w:t>«</w:t>
      </w:r>
      <w:r w:rsidRPr="000E3D7C">
        <w:t>Об организации предоставления государственных и муниципальных услуг</w:t>
      </w:r>
      <w:r>
        <w:t xml:space="preserve">» </w:t>
      </w:r>
    </w:p>
  </w:footnote>
  <w:footnote w:id="7">
    <w:p w:rsidR="00D137D0" w:rsidRDefault="00D137D0" w:rsidP="00D137D0">
      <w:pPr>
        <w:pStyle w:val="af2"/>
        <w:jc w:val="both"/>
      </w:pPr>
      <w:r>
        <w:rPr>
          <w:rStyle w:val="af4"/>
        </w:rPr>
        <w:footnoteRef/>
      </w:r>
      <w:r>
        <w:t xml:space="preserve"> указываются сведения о тех многофункциональных центрах предоставления государственных и муниципальных услуг, с которыми заключено соглашение о предоставлении муниципальной услуги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1A3D61"/>
    <w:multiLevelType w:val="hybridMultilevel"/>
    <w:tmpl w:val="FE3E24E6"/>
    <w:lvl w:ilvl="0" w:tplc="F0C66C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08"/>
  <w:characterSpacingControl w:val="doNotCompress"/>
  <w:savePreviewPicture/>
  <w:footnotePr>
    <w:footnote w:id="-1"/>
    <w:footnote w:id="0"/>
  </w:footnotePr>
  <w:endnotePr>
    <w:endnote w:id="-1"/>
    <w:endnote w:id="0"/>
  </w:endnotePr>
  <w:compat/>
  <w:rsids>
    <w:rsidRoot w:val="00D137D0"/>
    <w:rsid w:val="002F0392"/>
    <w:rsid w:val="003E790D"/>
    <w:rsid w:val="00A65F71"/>
    <w:rsid w:val="00D137D0"/>
    <w:rsid w:val="00D77013"/>
    <w:rsid w:val="00DF56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5" type="connector" idref="#_x0000_s1039"/>
        <o:r id="V:Rule6" type="connector" idref="#_x0000_s1040"/>
        <o:r id="V:Rule7" type="connector" idref="#_x0000_s1038"/>
        <o:r id="V:Rule8"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7D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137D0"/>
    <w:pPr>
      <w:keepNext/>
      <w:autoSpaceDE w:val="0"/>
      <w:autoSpaceDN w:val="0"/>
      <w:adjustRightInd w:val="0"/>
      <w:jc w:val="center"/>
      <w:outlineLvl w:val="0"/>
    </w:pPr>
    <w:rPr>
      <w:rFonts w:eastAsia="Arial Unicode M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137D0"/>
    <w:rPr>
      <w:rFonts w:ascii="Times New Roman" w:eastAsia="Arial Unicode MS" w:hAnsi="Times New Roman" w:cs="Times New Roman"/>
      <w:sz w:val="28"/>
      <w:szCs w:val="20"/>
      <w:lang w:eastAsia="ru-RU"/>
    </w:rPr>
  </w:style>
  <w:style w:type="paragraph" w:customStyle="1" w:styleId="ConsPlusNonformat">
    <w:name w:val="ConsPlusNonformat"/>
    <w:uiPriority w:val="99"/>
    <w:rsid w:val="00D137D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D137D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3">
    <w:name w:val="annotation reference"/>
    <w:uiPriority w:val="99"/>
    <w:semiHidden/>
    <w:unhideWhenUsed/>
    <w:rsid w:val="00D137D0"/>
    <w:rPr>
      <w:sz w:val="16"/>
      <w:szCs w:val="16"/>
    </w:rPr>
  </w:style>
  <w:style w:type="paragraph" w:styleId="a4">
    <w:name w:val="annotation text"/>
    <w:basedOn w:val="a"/>
    <w:link w:val="a5"/>
    <w:uiPriority w:val="99"/>
    <w:semiHidden/>
    <w:unhideWhenUsed/>
    <w:rsid w:val="00D137D0"/>
    <w:rPr>
      <w:sz w:val="20"/>
      <w:szCs w:val="20"/>
    </w:rPr>
  </w:style>
  <w:style w:type="character" w:customStyle="1" w:styleId="a5">
    <w:name w:val="Текст примечания Знак"/>
    <w:basedOn w:val="a0"/>
    <w:link w:val="a4"/>
    <w:uiPriority w:val="99"/>
    <w:semiHidden/>
    <w:rsid w:val="00D137D0"/>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137D0"/>
    <w:rPr>
      <w:rFonts w:ascii="Tahoma" w:hAnsi="Tahoma"/>
      <w:sz w:val="16"/>
      <w:szCs w:val="16"/>
    </w:rPr>
  </w:style>
  <w:style w:type="character" w:customStyle="1" w:styleId="a7">
    <w:name w:val="Текст выноски Знак"/>
    <w:basedOn w:val="a0"/>
    <w:link w:val="a6"/>
    <w:uiPriority w:val="99"/>
    <w:semiHidden/>
    <w:rsid w:val="00D137D0"/>
    <w:rPr>
      <w:rFonts w:ascii="Tahoma" w:eastAsia="Times New Roman" w:hAnsi="Tahoma" w:cs="Times New Roman"/>
      <w:sz w:val="16"/>
      <w:szCs w:val="16"/>
      <w:lang w:eastAsia="ru-RU"/>
    </w:rPr>
  </w:style>
  <w:style w:type="paragraph" w:styleId="a8">
    <w:name w:val="Normal (Web)"/>
    <w:basedOn w:val="a"/>
    <w:uiPriority w:val="99"/>
    <w:rsid w:val="00D137D0"/>
    <w:pPr>
      <w:spacing w:before="100" w:beforeAutospacing="1" w:after="100" w:afterAutospacing="1"/>
    </w:pPr>
  </w:style>
  <w:style w:type="paragraph" w:styleId="2">
    <w:name w:val="Body Text Indent 2"/>
    <w:basedOn w:val="a"/>
    <w:link w:val="20"/>
    <w:rsid w:val="00D137D0"/>
    <w:pPr>
      <w:autoSpaceDE w:val="0"/>
      <w:autoSpaceDN w:val="0"/>
      <w:adjustRightInd w:val="0"/>
      <w:ind w:firstLine="540"/>
      <w:jc w:val="center"/>
    </w:pPr>
    <w:rPr>
      <w:sz w:val="28"/>
      <w:szCs w:val="20"/>
    </w:rPr>
  </w:style>
  <w:style w:type="character" w:customStyle="1" w:styleId="20">
    <w:name w:val="Основной текст с отступом 2 Знак"/>
    <w:basedOn w:val="a0"/>
    <w:link w:val="2"/>
    <w:rsid w:val="00D137D0"/>
    <w:rPr>
      <w:rFonts w:ascii="Times New Roman" w:eastAsia="Times New Roman" w:hAnsi="Times New Roman" w:cs="Times New Roman"/>
      <w:sz w:val="28"/>
      <w:szCs w:val="20"/>
    </w:rPr>
  </w:style>
  <w:style w:type="character" w:styleId="a9">
    <w:name w:val="Hyperlink"/>
    <w:semiHidden/>
    <w:rsid w:val="00D137D0"/>
    <w:rPr>
      <w:color w:val="0000FF"/>
      <w:u w:val="single"/>
    </w:rPr>
  </w:style>
  <w:style w:type="character" w:styleId="aa">
    <w:name w:val="Strong"/>
    <w:uiPriority w:val="22"/>
    <w:qFormat/>
    <w:rsid w:val="00D137D0"/>
    <w:rPr>
      <w:b/>
      <w:bCs/>
    </w:rPr>
  </w:style>
  <w:style w:type="paragraph" w:styleId="ab">
    <w:name w:val="Body Text"/>
    <w:basedOn w:val="a"/>
    <w:link w:val="ac"/>
    <w:uiPriority w:val="99"/>
    <w:semiHidden/>
    <w:unhideWhenUsed/>
    <w:rsid w:val="00D137D0"/>
    <w:pPr>
      <w:spacing w:after="120"/>
    </w:pPr>
    <w:rPr>
      <w:sz w:val="20"/>
      <w:szCs w:val="20"/>
    </w:rPr>
  </w:style>
  <w:style w:type="character" w:customStyle="1" w:styleId="ac">
    <w:name w:val="Основной текст Знак"/>
    <w:basedOn w:val="a0"/>
    <w:link w:val="ab"/>
    <w:uiPriority w:val="99"/>
    <w:semiHidden/>
    <w:rsid w:val="00D137D0"/>
    <w:rPr>
      <w:rFonts w:ascii="Times New Roman" w:eastAsia="Times New Roman" w:hAnsi="Times New Roman" w:cs="Times New Roman"/>
      <w:sz w:val="20"/>
      <w:szCs w:val="20"/>
      <w:lang w:eastAsia="ru-RU"/>
    </w:rPr>
  </w:style>
  <w:style w:type="paragraph" w:customStyle="1" w:styleId="ad">
    <w:name w:val="Таблицы (моноширинный)"/>
    <w:basedOn w:val="a"/>
    <w:next w:val="a"/>
    <w:uiPriority w:val="99"/>
    <w:rsid w:val="00D137D0"/>
    <w:pPr>
      <w:autoSpaceDE w:val="0"/>
      <w:autoSpaceDN w:val="0"/>
      <w:adjustRightInd w:val="0"/>
      <w:jc w:val="both"/>
    </w:pPr>
    <w:rPr>
      <w:rFonts w:ascii="Courier New" w:hAnsi="Courier New" w:cs="Courier New"/>
      <w:sz w:val="22"/>
      <w:szCs w:val="22"/>
    </w:rPr>
  </w:style>
  <w:style w:type="paragraph" w:customStyle="1" w:styleId="ConsPlusNormal">
    <w:name w:val="ConsPlusNormal"/>
    <w:rsid w:val="00D137D0"/>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styleId="ae">
    <w:name w:val="FollowedHyperlink"/>
    <w:uiPriority w:val="99"/>
    <w:semiHidden/>
    <w:unhideWhenUsed/>
    <w:rsid w:val="00D137D0"/>
    <w:rPr>
      <w:color w:val="800080"/>
      <w:u w:val="single"/>
    </w:rPr>
  </w:style>
  <w:style w:type="character" w:customStyle="1" w:styleId="af">
    <w:name w:val="Гипертекстовая ссылка"/>
    <w:uiPriority w:val="99"/>
    <w:rsid w:val="00D137D0"/>
    <w:rPr>
      <w:color w:val="008000"/>
      <w:sz w:val="20"/>
      <w:szCs w:val="20"/>
      <w:u w:val="single"/>
    </w:rPr>
  </w:style>
  <w:style w:type="paragraph" w:styleId="af0">
    <w:name w:val="header"/>
    <w:basedOn w:val="a"/>
    <w:link w:val="af1"/>
    <w:uiPriority w:val="99"/>
    <w:rsid w:val="00D137D0"/>
    <w:pPr>
      <w:tabs>
        <w:tab w:val="center" w:pos="4677"/>
        <w:tab w:val="right" w:pos="9355"/>
      </w:tabs>
    </w:pPr>
    <w:rPr>
      <w:sz w:val="20"/>
      <w:szCs w:val="20"/>
    </w:rPr>
  </w:style>
  <w:style w:type="character" w:customStyle="1" w:styleId="af1">
    <w:name w:val="Верхний колонтитул Знак"/>
    <w:basedOn w:val="a0"/>
    <w:link w:val="af0"/>
    <w:uiPriority w:val="99"/>
    <w:rsid w:val="00D137D0"/>
    <w:rPr>
      <w:rFonts w:ascii="Times New Roman" w:eastAsia="Times New Roman" w:hAnsi="Times New Roman" w:cs="Times New Roman"/>
      <w:sz w:val="20"/>
      <w:szCs w:val="20"/>
      <w:lang w:eastAsia="ru-RU"/>
    </w:rPr>
  </w:style>
  <w:style w:type="paragraph" w:styleId="af2">
    <w:name w:val="footnote text"/>
    <w:basedOn w:val="a"/>
    <w:link w:val="af3"/>
    <w:rsid w:val="00D137D0"/>
    <w:rPr>
      <w:sz w:val="20"/>
      <w:szCs w:val="20"/>
    </w:rPr>
  </w:style>
  <w:style w:type="character" w:customStyle="1" w:styleId="af3">
    <w:name w:val="Текст сноски Знак"/>
    <w:basedOn w:val="a0"/>
    <w:link w:val="af2"/>
    <w:rsid w:val="00D137D0"/>
    <w:rPr>
      <w:rFonts w:ascii="Times New Roman" w:eastAsia="Times New Roman" w:hAnsi="Times New Roman" w:cs="Times New Roman"/>
      <w:sz w:val="20"/>
      <w:szCs w:val="20"/>
      <w:lang w:eastAsia="ru-RU"/>
    </w:rPr>
  </w:style>
  <w:style w:type="character" w:styleId="af4">
    <w:name w:val="footnote reference"/>
    <w:rsid w:val="00D137D0"/>
    <w:rPr>
      <w:vertAlign w:val="superscript"/>
    </w:rPr>
  </w:style>
  <w:style w:type="paragraph" w:styleId="af5">
    <w:name w:val="No Spacing"/>
    <w:uiPriority w:val="1"/>
    <w:qFormat/>
    <w:rsid w:val="00D137D0"/>
    <w:pPr>
      <w:spacing w:after="0" w:line="240" w:lineRule="auto"/>
    </w:pPr>
    <w:rPr>
      <w:rFonts w:ascii="Times New Roman" w:eastAsia="Times New Roman" w:hAnsi="Times New Roman" w:cs="Times New Roman"/>
      <w:sz w:val="24"/>
      <w:szCs w:val="24"/>
      <w:lang w:eastAsia="ru-RU"/>
    </w:rPr>
  </w:style>
  <w:style w:type="character" w:customStyle="1" w:styleId="st">
    <w:name w:val="st"/>
    <w:basedOn w:val="a0"/>
    <w:rsid w:val="00D137D0"/>
  </w:style>
  <w:style w:type="paragraph" w:customStyle="1" w:styleId="af6">
    <w:name w:val="Прижатый влево"/>
    <w:basedOn w:val="a"/>
    <w:next w:val="a"/>
    <w:uiPriority w:val="99"/>
    <w:rsid w:val="00D137D0"/>
    <w:pPr>
      <w:autoSpaceDE w:val="0"/>
      <w:autoSpaceDN w:val="0"/>
      <w:adjustRightInd w:val="0"/>
    </w:pPr>
    <w:rPr>
      <w:rFonts w:ascii="Arial" w:eastAsia="Calibri" w:hAnsi="Arial" w:cs="Arial"/>
    </w:rPr>
  </w:style>
  <w:style w:type="paragraph" w:styleId="af7">
    <w:name w:val="footer"/>
    <w:basedOn w:val="a"/>
    <w:link w:val="af8"/>
    <w:uiPriority w:val="99"/>
    <w:unhideWhenUsed/>
    <w:rsid w:val="00D137D0"/>
    <w:pPr>
      <w:tabs>
        <w:tab w:val="center" w:pos="4677"/>
        <w:tab w:val="right" w:pos="9355"/>
      </w:tabs>
    </w:pPr>
  </w:style>
  <w:style w:type="character" w:customStyle="1" w:styleId="af8">
    <w:name w:val="Нижний колонтитул Знак"/>
    <w:basedOn w:val="a0"/>
    <w:link w:val="af7"/>
    <w:uiPriority w:val="99"/>
    <w:rsid w:val="00D137D0"/>
    <w:rPr>
      <w:rFonts w:ascii="Times New Roman" w:eastAsia="Times New Roman" w:hAnsi="Times New Roman" w:cs="Times New Roman"/>
      <w:sz w:val="24"/>
      <w:szCs w:val="24"/>
    </w:rPr>
  </w:style>
  <w:style w:type="paragraph" w:styleId="af9">
    <w:name w:val="List Paragraph"/>
    <w:basedOn w:val="a"/>
    <w:uiPriority w:val="34"/>
    <w:qFormat/>
    <w:rsid w:val="00D137D0"/>
    <w:pPr>
      <w:suppressAutoHyphens/>
      <w:spacing w:after="200" w:line="360" w:lineRule="auto"/>
      <w:ind w:left="720"/>
      <w:contextualSpacing/>
      <w:jc w:val="both"/>
    </w:pPr>
    <w:rPr>
      <w:rFonts w:eastAsia="SimSun" w:cs="Calibri"/>
      <w:sz w:val="28"/>
      <w:szCs w:val="22"/>
      <w:lang w:eastAsia="en-US"/>
    </w:rPr>
  </w:style>
  <w:style w:type="paragraph" w:customStyle="1" w:styleId="afa">
    <w:name w:val="Знак"/>
    <w:basedOn w:val="a"/>
    <w:rsid w:val="00D137D0"/>
    <w:pPr>
      <w:spacing w:before="100" w:beforeAutospacing="1" w:after="100" w:afterAutospacing="1"/>
    </w:pPr>
    <w:rPr>
      <w:rFonts w:ascii="Tahoma" w:hAnsi="Tahoma"/>
      <w:sz w:val="20"/>
      <w:szCs w:val="20"/>
      <w:lang w:val="en-US" w:eastAsia="en-US"/>
    </w:rPr>
  </w:style>
  <w:style w:type="paragraph" w:styleId="21">
    <w:name w:val="Body Text 2"/>
    <w:basedOn w:val="a"/>
    <w:link w:val="22"/>
    <w:uiPriority w:val="99"/>
    <w:semiHidden/>
    <w:unhideWhenUsed/>
    <w:rsid w:val="00D137D0"/>
    <w:pPr>
      <w:spacing w:after="120" w:line="480" w:lineRule="auto"/>
    </w:pPr>
  </w:style>
  <w:style w:type="character" w:customStyle="1" w:styleId="22">
    <w:name w:val="Основной текст 2 Знак"/>
    <w:basedOn w:val="a0"/>
    <w:link w:val="21"/>
    <w:uiPriority w:val="99"/>
    <w:semiHidden/>
    <w:rsid w:val="00D137D0"/>
    <w:rPr>
      <w:rFonts w:ascii="Times New Roman" w:eastAsia="Times New Roman" w:hAnsi="Times New Roman" w:cs="Times New Roman"/>
      <w:sz w:val="24"/>
      <w:szCs w:val="24"/>
    </w:rPr>
  </w:style>
  <w:style w:type="paragraph" w:styleId="3">
    <w:name w:val="Body Text Indent 3"/>
    <w:basedOn w:val="a"/>
    <w:link w:val="30"/>
    <w:uiPriority w:val="99"/>
    <w:semiHidden/>
    <w:unhideWhenUsed/>
    <w:rsid w:val="00D137D0"/>
    <w:pPr>
      <w:spacing w:after="120"/>
      <w:ind w:left="283"/>
    </w:pPr>
    <w:rPr>
      <w:sz w:val="16"/>
      <w:szCs w:val="16"/>
    </w:rPr>
  </w:style>
  <w:style w:type="character" w:customStyle="1" w:styleId="30">
    <w:name w:val="Основной текст с отступом 3 Знак"/>
    <w:basedOn w:val="a0"/>
    <w:link w:val="3"/>
    <w:uiPriority w:val="99"/>
    <w:semiHidden/>
    <w:rsid w:val="00D137D0"/>
    <w:rPr>
      <w:rFonts w:ascii="Times New Roman" w:eastAsia="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lchiha22.ru" TargetMode="External"/><Relationship Id="rId13" Type="http://schemas.openxmlformats.org/officeDocument/2006/relationships/hyperlink" Target="consultantplus://offline/ref=20B1B00A462A326F031DADE4E759169A1A87F7D5554FE9F087FA6AAB1A3FECD6DBB40D156530J7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olchiha22.ru" TargetMode="External"/><Relationship Id="rId12" Type="http://schemas.openxmlformats.org/officeDocument/2006/relationships/hyperlink" Target="http://www.volchiha22.ru" TargetMode="Externa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474755E6386B2FBF837B589AF2EF99C57AF6C4C5310C0F2708EC1D41C2BF5FC456PFJ"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olchiha22.ru" TargetMode="External"/><Relationship Id="rId5" Type="http://schemas.openxmlformats.org/officeDocument/2006/relationships/footnotes" Target="footnotes.xml"/><Relationship Id="rId15" Type="http://schemas.openxmlformats.org/officeDocument/2006/relationships/hyperlink" Target="consultantplus://offline/ref=474755E6386B2FBF837B4697E483C7C97EFD9AC13E0E06725DB3461C955BP6J" TargetMode="External"/><Relationship Id="rId10" Type="http://schemas.openxmlformats.org/officeDocument/2006/relationships/hyperlink" Target="consultantplus://offline/ref=62D7273D14A3A381ED432DAFE6FC054D76F5015E8E396112F6975F7FD779040280B22DC7F1C69F03V6C6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62D7273D14A3A381ED432DAFE6FC054D76F5015E8E396112F6975F7FD779040280B22DC7F1C69F03V6C6E" TargetMode="External"/><Relationship Id="rId14" Type="http://schemas.openxmlformats.org/officeDocument/2006/relationships/hyperlink" Target="consultantplus://offline/ref=20B1B00A462A326F031DADE4E759169A1A87F7D5554FE9F087FA6AAB1A3FECD6DBB40D166C07AFAD35J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14358</Words>
  <Characters>81846</Characters>
  <Application>Microsoft Office Word</Application>
  <DocSecurity>0</DocSecurity>
  <Lines>682</Lines>
  <Paragraphs>192</Paragraphs>
  <ScaleCrop>false</ScaleCrop>
  <Company/>
  <LinksUpToDate>false</LinksUpToDate>
  <CharactersWithSpaces>96012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2019-04-24T03:53:00Z</dcterms:created>
  <dcterms:modified xsi:type="dcterms:W3CDTF">2019-04-24T07:43:00Z</dcterms:modified>
</cp:coreProperties>
</file>